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47F5" w:rsidRDefault="00540AEC" w:rsidP="00D047F5">
      <w:pPr>
        <w:widowControl/>
        <w:autoSpaceDE/>
        <w:autoSpaceDN/>
        <w:sectPr w:rsidR="00D047F5">
          <w:pgSz w:w="11930" w:h="16860"/>
          <w:pgMar w:top="800" w:right="566" w:bottom="580" w:left="992" w:header="0" w:footer="388" w:gutter="0"/>
          <w:pgNumType w:start="1"/>
          <w:cols w:space="720"/>
        </w:sectPr>
      </w:pPr>
      <w:r>
        <w:rPr>
          <w:noProof/>
          <w:lang w:eastAsia="ru-RU"/>
        </w:rPr>
        <w:drawing>
          <wp:inline distT="0" distB="0" distL="0" distR="0">
            <wp:extent cx="6843395" cy="9056053"/>
            <wp:effectExtent l="19050" t="0" r="0" b="0"/>
            <wp:docPr id="1" name="Рисунок 1" descr="C:\Users\ап\Pictures\img-260313101125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п\Pictures\img-260313101125-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3395" cy="90560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47F5" w:rsidRPr="00540AEC" w:rsidRDefault="00540AEC" w:rsidP="00540AEC">
      <w:pPr>
        <w:tabs>
          <w:tab w:val="left" w:pos="707"/>
        </w:tabs>
        <w:spacing w:before="78"/>
        <w:ind w:left="283" w:right="13"/>
        <w:rPr>
          <w:sz w:val="24"/>
        </w:rPr>
      </w:pPr>
      <w:r>
        <w:rPr>
          <w:sz w:val="24"/>
        </w:rPr>
        <w:lastRenderedPageBreak/>
        <w:t>1.5.</w:t>
      </w:r>
      <w:r w:rsidR="00D047F5" w:rsidRPr="00540AEC">
        <w:rPr>
          <w:sz w:val="24"/>
        </w:rPr>
        <w:t>Требования настоящего Положения распространяются в полном объеме на посетителей школы, обучающихся, их родителей (законных представителей), весь педагогический состав, технических</w:t>
      </w:r>
      <w:r w:rsidR="00D047F5" w:rsidRPr="00540AEC">
        <w:rPr>
          <w:spacing w:val="-13"/>
          <w:sz w:val="24"/>
        </w:rPr>
        <w:t xml:space="preserve"> </w:t>
      </w:r>
      <w:r w:rsidR="00D047F5" w:rsidRPr="00540AEC">
        <w:rPr>
          <w:sz w:val="24"/>
        </w:rPr>
        <w:t>работников,</w:t>
      </w:r>
      <w:r w:rsidR="00D047F5" w:rsidRPr="00540AEC">
        <w:rPr>
          <w:spacing w:val="-14"/>
          <w:sz w:val="24"/>
        </w:rPr>
        <w:t xml:space="preserve"> </w:t>
      </w:r>
      <w:r w:rsidR="00D047F5" w:rsidRPr="00540AEC">
        <w:rPr>
          <w:sz w:val="24"/>
        </w:rPr>
        <w:t>а</w:t>
      </w:r>
      <w:r w:rsidR="00D047F5" w:rsidRPr="00540AEC">
        <w:rPr>
          <w:spacing w:val="-14"/>
          <w:sz w:val="24"/>
        </w:rPr>
        <w:t xml:space="preserve"> </w:t>
      </w:r>
      <w:r w:rsidR="00D047F5" w:rsidRPr="00540AEC">
        <w:rPr>
          <w:sz w:val="24"/>
        </w:rPr>
        <w:t>также</w:t>
      </w:r>
      <w:r w:rsidR="00D047F5" w:rsidRPr="00540AEC">
        <w:rPr>
          <w:spacing w:val="-14"/>
          <w:sz w:val="24"/>
        </w:rPr>
        <w:t xml:space="preserve"> </w:t>
      </w:r>
      <w:r w:rsidR="00D047F5" w:rsidRPr="00540AEC">
        <w:rPr>
          <w:sz w:val="24"/>
        </w:rPr>
        <w:t>работников</w:t>
      </w:r>
      <w:r w:rsidR="00D047F5" w:rsidRPr="00540AEC">
        <w:rPr>
          <w:spacing w:val="-14"/>
          <w:sz w:val="24"/>
        </w:rPr>
        <w:t xml:space="preserve"> </w:t>
      </w:r>
      <w:r w:rsidR="00D047F5" w:rsidRPr="00540AEC">
        <w:rPr>
          <w:sz w:val="24"/>
        </w:rPr>
        <w:t>обслуживающих</w:t>
      </w:r>
      <w:r w:rsidR="00D047F5" w:rsidRPr="00540AEC">
        <w:rPr>
          <w:spacing w:val="-13"/>
          <w:sz w:val="24"/>
        </w:rPr>
        <w:t xml:space="preserve"> </w:t>
      </w:r>
      <w:r w:rsidR="00D047F5" w:rsidRPr="00540AEC">
        <w:rPr>
          <w:sz w:val="24"/>
        </w:rPr>
        <w:t>организаций,</w:t>
      </w:r>
      <w:r w:rsidR="00D047F5" w:rsidRPr="00540AEC">
        <w:rPr>
          <w:spacing w:val="-13"/>
          <w:sz w:val="24"/>
        </w:rPr>
        <w:t xml:space="preserve"> </w:t>
      </w:r>
      <w:r w:rsidR="00D047F5" w:rsidRPr="00540AEC">
        <w:rPr>
          <w:sz w:val="24"/>
        </w:rPr>
        <w:t>осуществляющих</w:t>
      </w:r>
      <w:r w:rsidR="00D047F5" w:rsidRPr="00540AEC">
        <w:rPr>
          <w:spacing w:val="-15"/>
          <w:sz w:val="24"/>
        </w:rPr>
        <w:t xml:space="preserve"> </w:t>
      </w:r>
      <w:r w:rsidR="00D047F5" w:rsidRPr="00540AEC">
        <w:rPr>
          <w:sz w:val="24"/>
        </w:rPr>
        <w:t xml:space="preserve">свою деятельность на основании заключенных </w:t>
      </w:r>
      <w:proofErr w:type="gramStart"/>
      <w:r w:rsidR="00D047F5" w:rsidRPr="00540AEC">
        <w:rPr>
          <w:sz w:val="24"/>
        </w:rPr>
        <w:t>с</w:t>
      </w:r>
      <w:proofErr w:type="gramEnd"/>
      <w:r w:rsidR="00D047F5" w:rsidRPr="00540AEC">
        <w:rPr>
          <w:sz w:val="24"/>
        </w:rPr>
        <w:t xml:space="preserve"> школой гражданско-правовых договоров.</w:t>
      </w:r>
    </w:p>
    <w:p w:rsidR="00D047F5" w:rsidRDefault="00D047F5" w:rsidP="00D047F5">
      <w:pPr>
        <w:pStyle w:val="a5"/>
        <w:spacing w:before="12"/>
        <w:ind w:left="0"/>
      </w:pPr>
    </w:p>
    <w:p w:rsidR="00D047F5" w:rsidRDefault="00D047F5" w:rsidP="00D047F5">
      <w:pPr>
        <w:pStyle w:val="a7"/>
        <w:numPr>
          <w:ilvl w:val="0"/>
          <w:numId w:val="2"/>
        </w:numPr>
        <w:tabs>
          <w:tab w:val="left" w:pos="707"/>
        </w:tabs>
        <w:ind w:hanging="566"/>
        <w:rPr>
          <w:b/>
          <w:sz w:val="24"/>
        </w:rPr>
      </w:pPr>
      <w:r>
        <w:rPr>
          <w:b/>
          <w:sz w:val="24"/>
        </w:rPr>
        <w:t>Пропускной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режим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работников,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обучающихся,</w:t>
      </w:r>
    </w:p>
    <w:p w:rsidR="00D047F5" w:rsidRDefault="00D047F5" w:rsidP="00D047F5">
      <w:pPr>
        <w:ind w:left="141"/>
        <w:jc w:val="both"/>
        <w:rPr>
          <w:b/>
          <w:sz w:val="24"/>
        </w:rPr>
      </w:pPr>
      <w:r>
        <w:rPr>
          <w:b/>
          <w:sz w:val="24"/>
        </w:rPr>
        <w:t>их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родителей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(законных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представителей)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иных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посетителей</w:t>
      </w:r>
    </w:p>
    <w:p w:rsidR="00D047F5" w:rsidRDefault="00D047F5" w:rsidP="00D047F5">
      <w:pPr>
        <w:pStyle w:val="a5"/>
        <w:spacing w:before="2"/>
        <w:ind w:left="0"/>
        <w:rPr>
          <w:b/>
        </w:rPr>
      </w:pPr>
    </w:p>
    <w:p w:rsidR="00D047F5" w:rsidRDefault="00D047F5" w:rsidP="00D047F5">
      <w:pPr>
        <w:pStyle w:val="a7"/>
        <w:numPr>
          <w:ilvl w:val="1"/>
          <w:numId w:val="2"/>
        </w:numPr>
        <w:tabs>
          <w:tab w:val="left" w:pos="707"/>
        </w:tabs>
        <w:ind w:left="707" w:hanging="566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требования</w:t>
      </w:r>
    </w:p>
    <w:p w:rsidR="00D047F5" w:rsidRDefault="00D047F5" w:rsidP="00D047F5">
      <w:pPr>
        <w:pStyle w:val="a5"/>
        <w:ind w:left="0"/>
        <w:rPr>
          <w:b/>
        </w:rPr>
      </w:pPr>
    </w:p>
    <w:p w:rsidR="00D047F5" w:rsidRDefault="00D047F5" w:rsidP="00D047F5">
      <w:pPr>
        <w:pStyle w:val="a7"/>
        <w:numPr>
          <w:ilvl w:val="2"/>
          <w:numId w:val="2"/>
        </w:numPr>
        <w:tabs>
          <w:tab w:val="left" w:pos="707"/>
        </w:tabs>
        <w:ind w:right="18" w:firstLine="0"/>
        <w:rPr>
          <w:sz w:val="24"/>
        </w:rPr>
      </w:pPr>
      <w:r>
        <w:rPr>
          <w:sz w:val="24"/>
        </w:rPr>
        <w:t xml:space="preserve">Пропуск </w:t>
      </w:r>
      <w:proofErr w:type="gramStart"/>
      <w:r>
        <w:rPr>
          <w:sz w:val="24"/>
        </w:rPr>
        <w:t>работников, обучающихся и посетителей в здание школы осуществляется</w:t>
      </w:r>
      <w:proofErr w:type="gramEnd"/>
      <w:r>
        <w:rPr>
          <w:sz w:val="24"/>
        </w:rPr>
        <w:t xml:space="preserve"> через основной вход, оборудованный стационарным металлоискателем. Запасные входы в здания на пропуск</w:t>
      </w:r>
      <w:r>
        <w:rPr>
          <w:spacing w:val="-9"/>
          <w:sz w:val="24"/>
        </w:rPr>
        <w:t xml:space="preserve"> </w:t>
      </w:r>
      <w:r>
        <w:rPr>
          <w:sz w:val="24"/>
        </w:rPr>
        <w:t>открываются</w:t>
      </w:r>
      <w:r>
        <w:rPr>
          <w:spacing w:val="-10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директора,</w:t>
      </w:r>
      <w:r>
        <w:rPr>
          <w:spacing w:val="-10"/>
          <w:sz w:val="24"/>
        </w:rPr>
        <w:t xml:space="preserve"> </w:t>
      </w:r>
      <w:r>
        <w:rPr>
          <w:sz w:val="24"/>
        </w:rPr>
        <w:t>а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его отсутствие – с разрешения дежурного ответственного за пропускной режим. На период открытия</w:t>
      </w:r>
      <w:r>
        <w:rPr>
          <w:spacing w:val="-11"/>
          <w:sz w:val="24"/>
        </w:rPr>
        <w:t xml:space="preserve"> </w:t>
      </w:r>
      <w:r>
        <w:rPr>
          <w:sz w:val="24"/>
        </w:rPr>
        <w:t>запасного</w:t>
      </w:r>
      <w:r>
        <w:rPr>
          <w:spacing w:val="-8"/>
          <w:sz w:val="24"/>
        </w:rPr>
        <w:t xml:space="preserve"> </w:t>
      </w:r>
      <w:r>
        <w:rPr>
          <w:sz w:val="24"/>
        </w:rPr>
        <w:t>выхода</w:t>
      </w:r>
      <w:r>
        <w:rPr>
          <w:spacing w:val="-9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8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работник</w:t>
      </w:r>
      <w:r>
        <w:rPr>
          <w:spacing w:val="-10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1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-7"/>
          <w:sz w:val="24"/>
        </w:rPr>
        <w:t xml:space="preserve"> </w:t>
      </w:r>
      <w:r>
        <w:rPr>
          <w:sz w:val="24"/>
        </w:rPr>
        <w:t>его</w:t>
      </w:r>
      <w:r>
        <w:rPr>
          <w:spacing w:val="-8"/>
          <w:sz w:val="24"/>
        </w:rPr>
        <w:t xml:space="preserve"> </w:t>
      </w:r>
      <w:r>
        <w:rPr>
          <w:sz w:val="24"/>
        </w:rPr>
        <w:t>открыл.</w:t>
      </w:r>
      <w:r>
        <w:rPr>
          <w:spacing w:val="-9"/>
          <w:sz w:val="24"/>
        </w:rPr>
        <w:t xml:space="preserve"> </w:t>
      </w:r>
      <w:r>
        <w:rPr>
          <w:sz w:val="24"/>
        </w:rPr>
        <w:t>Пропуск лиц с электрокардиостимулятором осуществляется в обход металлоискателя. Лица подвергаются ручному (контактному) методу осмотра и (или) личному (индивидуальному) осмотру без применения технических и специальных средств. В этом случае перед прохождением процедуры осмотра лицо должно сообщить дежурному об имеющемся у него электрокардиостимуляторе и предъявить</w:t>
      </w:r>
      <w:r>
        <w:rPr>
          <w:spacing w:val="-14"/>
          <w:sz w:val="24"/>
        </w:rPr>
        <w:t xml:space="preserve"> </w:t>
      </w:r>
      <w:r>
        <w:rPr>
          <w:sz w:val="24"/>
        </w:rPr>
        <w:t>документ</w:t>
      </w:r>
      <w:r>
        <w:rPr>
          <w:spacing w:val="-15"/>
          <w:sz w:val="24"/>
        </w:rPr>
        <w:t xml:space="preserve"> </w:t>
      </w:r>
      <w:r>
        <w:rPr>
          <w:sz w:val="24"/>
        </w:rPr>
        <w:t>(справку</w:t>
      </w:r>
      <w:r>
        <w:rPr>
          <w:spacing w:val="-15"/>
          <w:sz w:val="24"/>
        </w:rPr>
        <w:t xml:space="preserve"> </w:t>
      </w:r>
      <w:r>
        <w:rPr>
          <w:sz w:val="24"/>
        </w:rPr>
        <w:t>или</w:t>
      </w:r>
      <w:r>
        <w:rPr>
          <w:spacing w:val="-14"/>
          <w:sz w:val="24"/>
        </w:rPr>
        <w:t xml:space="preserve"> </w:t>
      </w:r>
      <w:r>
        <w:rPr>
          <w:sz w:val="24"/>
        </w:rPr>
        <w:t>иной</w:t>
      </w:r>
      <w:r>
        <w:rPr>
          <w:spacing w:val="-15"/>
          <w:sz w:val="24"/>
        </w:rPr>
        <w:t xml:space="preserve"> </w:t>
      </w:r>
      <w:r>
        <w:rPr>
          <w:sz w:val="24"/>
        </w:rPr>
        <w:t>документ)</w:t>
      </w:r>
      <w:r>
        <w:rPr>
          <w:spacing w:val="-15"/>
          <w:sz w:val="24"/>
        </w:rPr>
        <w:t xml:space="preserve"> </w:t>
      </w:r>
      <w:r>
        <w:rPr>
          <w:sz w:val="24"/>
        </w:rPr>
        <w:t>из</w:t>
      </w:r>
      <w:r>
        <w:rPr>
          <w:spacing w:val="-15"/>
          <w:sz w:val="24"/>
        </w:rPr>
        <w:t xml:space="preserve"> </w:t>
      </w:r>
      <w:r>
        <w:rPr>
          <w:sz w:val="24"/>
        </w:rPr>
        <w:t>медицинского</w:t>
      </w:r>
      <w:r>
        <w:rPr>
          <w:spacing w:val="-15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-15"/>
          <w:sz w:val="24"/>
        </w:rPr>
        <w:t xml:space="preserve"> </w:t>
      </w:r>
      <w:r>
        <w:rPr>
          <w:sz w:val="24"/>
        </w:rPr>
        <w:t>подтверждающий его наличие у лица.</w:t>
      </w:r>
    </w:p>
    <w:p w:rsidR="00D047F5" w:rsidRDefault="00D047F5" w:rsidP="00D047F5">
      <w:pPr>
        <w:pStyle w:val="a5"/>
        <w:spacing w:before="3"/>
        <w:ind w:left="0"/>
      </w:pPr>
    </w:p>
    <w:p w:rsidR="00D047F5" w:rsidRDefault="00D047F5" w:rsidP="00D047F5">
      <w:pPr>
        <w:pStyle w:val="a7"/>
        <w:numPr>
          <w:ilvl w:val="2"/>
          <w:numId w:val="2"/>
        </w:numPr>
        <w:tabs>
          <w:tab w:val="left" w:pos="707"/>
        </w:tabs>
        <w:spacing w:before="1"/>
        <w:ind w:right="21" w:firstLine="0"/>
        <w:rPr>
          <w:sz w:val="24"/>
        </w:rPr>
      </w:pPr>
      <w:r>
        <w:rPr>
          <w:sz w:val="24"/>
        </w:rPr>
        <w:t>В периоды</w:t>
      </w:r>
      <w:r>
        <w:rPr>
          <w:spacing w:val="-3"/>
          <w:sz w:val="24"/>
        </w:rPr>
        <w:t xml:space="preserve"> </w:t>
      </w:r>
      <w:r>
        <w:rPr>
          <w:sz w:val="24"/>
        </w:rPr>
        <w:t>повышенной готовности и чрезвычайных ситуаций, а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целях усиления мер безопасности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7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6"/>
          <w:sz w:val="24"/>
        </w:rPr>
        <w:t xml:space="preserve"> </w:t>
      </w:r>
      <w:r>
        <w:rPr>
          <w:sz w:val="24"/>
        </w:rPr>
        <w:t>школы</w:t>
      </w:r>
      <w:r>
        <w:rPr>
          <w:spacing w:val="-6"/>
          <w:sz w:val="24"/>
        </w:rPr>
        <w:t xml:space="preserve"> </w:t>
      </w:r>
      <w:r>
        <w:rPr>
          <w:sz w:val="24"/>
        </w:rPr>
        <w:t>пропуск</w:t>
      </w:r>
      <w:r>
        <w:rPr>
          <w:spacing w:val="-6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территорию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здание</w:t>
      </w:r>
      <w:r>
        <w:rPr>
          <w:spacing w:val="-7"/>
          <w:sz w:val="24"/>
        </w:rPr>
        <w:t xml:space="preserve"> </w:t>
      </w:r>
      <w:r>
        <w:rPr>
          <w:sz w:val="24"/>
        </w:rPr>
        <w:t>школы</w:t>
      </w:r>
      <w:r>
        <w:rPr>
          <w:spacing w:val="-6"/>
          <w:sz w:val="24"/>
        </w:rPr>
        <w:t xml:space="preserve"> </w:t>
      </w:r>
      <w:r>
        <w:rPr>
          <w:sz w:val="24"/>
        </w:rPr>
        <w:t>может ограничиваться либо прекращаться.</w:t>
      </w:r>
    </w:p>
    <w:p w:rsidR="00D047F5" w:rsidRDefault="00D047F5" w:rsidP="00D047F5">
      <w:pPr>
        <w:pStyle w:val="a5"/>
        <w:spacing w:before="7"/>
        <w:ind w:left="0"/>
      </w:pPr>
    </w:p>
    <w:p w:rsidR="00D047F5" w:rsidRDefault="00D047F5" w:rsidP="00D047F5">
      <w:pPr>
        <w:pStyle w:val="a5"/>
        <w:ind w:right="22"/>
        <w:jc w:val="both"/>
      </w:pPr>
      <w:r>
        <w:t>При сигнале оповещения об эвакуации все обучающиеся, посетители и работники выходят из здания школы без учета требований, установленных настоящим Положением. Проходить в здание школы при сигнале оповещения об эвакуации разрешается представителям оперативных служб, иным лицам – по ликвидации последствий происшествия.</w:t>
      </w:r>
    </w:p>
    <w:p w:rsidR="00D047F5" w:rsidRDefault="00D047F5" w:rsidP="00D047F5">
      <w:pPr>
        <w:pStyle w:val="a5"/>
        <w:spacing w:before="3"/>
        <w:ind w:left="0"/>
      </w:pPr>
    </w:p>
    <w:p w:rsidR="00D047F5" w:rsidRDefault="00D047F5" w:rsidP="00D047F5">
      <w:pPr>
        <w:pStyle w:val="a7"/>
        <w:numPr>
          <w:ilvl w:val="2"/>
          <w:numId w:val="2"/>
        </w:numPr>
        <w:tabs>
          <w:tab w:val="left" w:pos="707"/>
        </w:tabs>
        <w:ind w:right="8" w:firstLine="0"/>
        <w:rPr>
          <w:sz w:val="24"/>
        </w:rPr>
      </w:pPr>
      <w:r>
        <w:rPr>
          <w:sz w:val="24"/>
        </w:rPr>
        <w:t>Пропуск</w:t>
      </w:r>
      <w:r>
        <w:rPr>
          <w:spacing w:val="-15"/>
          <w:sz w:val="24"/>
        </w:rPr>
        <w:t xml:space="preserve"> </w:t>
      </w:r>
      <w:r>
        <w:rPr>
          <w:sz w:val="24"/>
        </w:rPr>
        <w:t>лиц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инвалидностью</w:t>
      </w:r>
      <w:r>
        <w:rPr>
          <w:spacing w:val="-15"/>
          <w:sz w:val="24"/>
        </w:rPr>
        <w:t xml:space="preserve"> </w:t>
      </w:r>
      <w:r>
        <w:rPr>
          <w:sz w:val="24"/>
        </w:rPr>
        <w:t>(включая</w:t>
      </w:r>
      <w:r>
        <w:rPr>
          <w:spacing w:val="-15"/>
          <w:sz w:val="24"/>
        </w:rPr>
        <w:t xml:space="preserve"> </w:t>
      </w:r>
      <w:r>
        <w:rPr>
          <w:sz w:val="24"/>
        </w:rPr>
        <w:t>использующих</w:t>
      </w:r>
      <w:r>
        <w:rPr>
          <w:spacing w:val="-15"/>
          <w:sz w:val="24"/>
        </w:rPr>
        <w:t xml:space="preserve"> </w:t>
      </w:r>
      <w:r>
        <w:rPr>
          <w:sz w:val="24"/>
        </w:rPr>
        <w:t>кресла-коляски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соба</w:t>
      </w:r>
      <w:proofErr w:type="gramStart"/>
      <w:r>
        <w:rPr>
          <w:sz w:val="24"/>
        </w:rPr>
        <w:t>к-</w:t>
      </w:r>
      <w:proofErr w:type="gramEnd"/>
      <w:r>
        <w:rPr>
          <w:spacing w:val="-15"/>
          <w:sz w:val="24"/>
        </w:rPr>
        <w:t xml:space="preserve"> </w:t>
      </w:r>
      <w:r>
        <w:rPr>
          <w:sz w:val="24"/>
        </w:rPr>
        <w:t>проводников) осуществляется в соответствии со статьей 15 Федерального закона от 24.11.1995 № 181-ФЗ «О социальной защите инвалидов в Российской Федерации». Проход лиц с инвалидностью обеспечивается представителем школы и в его сопровождении. Пропуск собаки-проводника осуществляется</w:t>
      </w:r>
      <w:r>
        <w:rPr>
          <w:spacing w:val="-13"/>
          <w:sz w:val="24"/>
        </w:rPr>
        <w:t xml:space="preserve"> </w:t>
      </w:r>
      <w:r>
        <w:rPr>
          <w:sz w:val="24"/>
        </w:rPr>
        <w:t>при</w:t>
      </w:r>
      <w:r>
        <w:rPr>
          <w:spacing w:val="-12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-12"/>
          <w:sz w:val="24"/>
        </w:rPr>
        <w:t xml:space="preserve"> </w:t>
      </w:r>
      <w:r>
        <w:rPr>
          <w:sz w:val="24"/>
        </w:rPr>
        <w:t>документа,</w:t>
      </w:r>
      <w:r>
        <w:rPr>
          <w:spacing w:val="-11"/>
          <w:sz w:val="24"/>
        </w:rPr>
        <w:t xml:space="preserve"> </w:t>
      </w:r>
      <w:r>
        <w:rPr>
          <w:sz w:val="24"/>
        </w:rPr>
        <w:t>подтверждающего</w:t>
      </w:r>
      <w:r>
        <w:rPr>
          <w:spacing w:val="-13"/>
          <w:sz w:val="24"/>
        </w:rPr>
        <w:t xml:space="preserve"> </w:t>
      </w:r>
      <w:r>
        <w:rPr>
          <w:sz w:val="24"/>
        </w:rPr>
        <w:t>ее</w:t>
      </w:r>
      <w:r>
        <w:rPr>
          <w:spacing w:val="-14"/>
          <w:sz w:val="24"/>
        </w:rPr>
        <w:t xml:space="preserve"> </w:t>
      </w:r>
      <w:r>
        <w:rPr>
          <w:sz w:val="24"/>
        </w:rPr>
        <w:t>специальное</w:t>
      </w:r>
      <w:r>
        <w:rPr>
          <w:spacing w:val="-14"/>
          <w:sz w:val="24"/>
        </w:rPr>
        <w:t xml:space="preserve"> </w:t>
      </w:r>
      <w:r>
        <w:rPr>
          <w:sz w:val="24"/>
        </w:rPr>
        <w:t>обучение,</w:t>
      </w:r>
      <w:r>
        <w:rPr>
          <w:spacing w:val="-13"/>
          <w:sz w:val="24"/>
        </w:rPr>
        <w:t xml:space="preserve"> </w:t>
      </w:r>
      <w:r>
        <w:rPr>
          <w:sz w:val="24"/>
        </w:rPr>
        <w:t>выданного</w:t>
      </w:r>
      <w:r>
        <w:rPr>
          <w:spacing w:val="-13"/>
          <w:sz w:val="24"/>
        </w:rPr>
        <w:t xml:space="preserve"> </w:t>
      </w:r>
      <w:r>
        <w:rPr>
          <w:sz w:val="24"/>
        </w:rPr>
        <w:t>по установленной форме.</w:t>
      </w:r>
    </w:p>
    <w:p w:rsidR="00D047F5" w:rsidRDefault="00D047F5" w:rsidP="00D047F5">
      <w:pPr>
        <w:pStyle w:val="a5"/>
        <w:spacing w:before="12"/>
        <w:ind w:left="0"/>
      </w:pPr>
    </w:p>
    <w:p w:rsidR="00D047F5" w:rsidRDefault="00D047F5" w:rsidP="00D047F5">
      <w:pPr>
        <w:pStyle w:val="1"/>
        <w:numPr>
          <w:ilvl w:val="1"/>
          <w:numId w:val="2"/>
        </w:numPr>
        <w:tabs>
          <w:tab w:val="left" w:pos="707"/>
        </w:tabs>
        <w:spacing w:before="1"/>
        <w:ind w:left="707" w:hanging="566"/>
      </w:pPr>
      <w:r>
        <w:t>Пропускной</w:t>
      </w:r>
      <w:r>
        <w:rPr>
          <w:spacing w:val="-8"/>
        </w:rPr>
        <w:t xml:space="preserve"> </w:t>
      </w:r>
      <w:r>
        <w:t>режим</w:t>
      </w:r>
      <w:r>
        <w:rPr>
          <w:spacing w:val="-7"/>
        </w:rPr>
        <w:t xml:space="preserve"> </w:t>
      </w:r>
      <w:r>
        <w:rPr>
          <w:spacing w:val="-2"/>
        </w:rPr>
        <w:t>работников</w:t>
      </w:r>
    </w:p>
    <w:p w:rsidR="00D047F5" w:rsidRDefault="00D047F5" w:rsidP="00D047F5">
      <w:pPr>
        <w:pStyle w:val="a7"/>
        <w:numPr>
          <w:ilvl w:val="2"/>
          <w:numId w:val="2"/>
        </w:numPr>
        <w:tabs>
          <w:tab w:val="left" w:pos="707"/>
        </w:tabs>
        <w:spacing w:before="276"/>
        <w:ind w:right="26" w:firstLine="0"/>
        <w:rPr>
          <w:sz w:val="24"/>
        </w:rPr>
      </w:pPr>
      <w:r>
        <w:rPr>
          <w:sz w:val="24"/>
        </w:rPr>
        <w:t>Работники школы входят и выходят из здания школы по спискам, заверенным подписью и печатью директора школы, при предъявлении документа, удостоверяющего личность.</w:t>
      </w:r>
    </w:p>
    <w:p w:rsidR="00D047F5" w:rsidRDefault="00D047F5" w:rsidP="00D047F5">
      <w:pPr>
        <w:pStyle w:val="a7"/>
        <w:numPr>
          <w:ilvl w:val="2"/>
          <w:numId w:val="2"/>
        </w:numPr>
        <w:tabs>
          <w:tab w:val="left" w:pos="707"/>
        </w:tabs>
        <w:spacing w:before="72"/>
        <w:ind w:right="14" w:firstLine="0"/>
      </w:pPr>
      <w:r>
        <w:rPr>
          <w:sz w:val="24"/>
        </w:rPr>
        <w:t xml:space="preserve">В нерабочее время, выходные и праздничные дни в школу допускаются директор </w:t>
      </w:r>
      <w:proofErr w:type="gramStart"/>
      <w:r>
        <w:rPr>
          <w:sz w:val="24"/>
        </w:rPr>
        <w:t>школы-сад</w:t>
      </w:r>
      <w:proofErr w:type="gramEnd"/>
      <w:r>
        <w:rPr>
          <w:sz w:val="24"/>
        </w:rPr>
        <w:t xml:space="preserve"> и ответственный за</w:t>
      </w:r>
      <w:r>
        <w:rPr>
          <w:spacing w:val="-3"/>
          <w:sz w:val="24"/>
        </w:rPr>
        <w:t xml:space="preserve"> </w:t>
      </w:r>
      <w:r>
        <w:rPr>
          <w:sz w:val="24"/>
        </w:rPr>
        <w:t>пропускной режим. Иные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работники,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которым</w:t>
      </w:r>
      <w:r>
        <w:rPr>
          <w:spacing w:val="-1"/>
          <w:sz w:val="24"/>
        </w:rPr>
        <w:t xml:space="preserve"> </w:t>
      </w:r>
      <w:r>
        <w:rPr>
          <w:sz w:val="24"/>
        </w:rPr>
        <w:t>необходимо быть</w:t>
      </w:r>
      <w:r>
        <w:rPr>
          <w:spacing w:val="-2"/>
          <w:sz w:val="24"/>
        </w:rPr>
        <w:t xml:space="preserve"> </w:t>
      </w:r>
      <w:r>
        <w:rPr>
          <w:sz w:val="24"/>
        </w:rPr>
        <w:t>в школе в нерабочее время, выходные и праздничные дни, допускаются в здание на основании служебной записки, заверенной подписью директора школы.</w:t>
      </w:r>
    </w:p>
    <w:p w:rsidR="00D047F5" w:rsidRDefault="00D047F5" w:rsidP="00D047F5">
      <w:pPr>
        <w:pStyle w:val="1"/>
        <w:numPr>
          <w:ilvl w:val="1"/>
          <w:numId w:val="2"/>
        </w:numPr>
        <w:tabs>
          <w:tab w:val="left" w:pos="707"/>
        </w:tabs>
        <w:ind w:left="707" w:hanging="566"/>
      </w:pPr>
      <w:r>
        <w:t>Пропускной</w:t>
      </w:r>
      <w:r>
        <w:rPr>
          <w:spacing w:val="-8"/>
        </w:rPr>
        <w:t xml:space="preserve"> </w:t>
      </w:r>
      <w:r>
        <w:t>режим</w:t>
      </w:r>
      <w:r>
        <w:rPr>
          <w:spacing w:val="-7"/>
        </w:rPr>
        <w:t xml:space="preserve"> </w:t>
      </w:r>
      <w:proofErr w:type="gramStart"/>
      <w:r>
        <w:rPr>
          <w:spacing w:val="-2"/>
        </w:rPr>
        <w:t>обучающихся</w:t>
      </w:r>
      <w:proofErr w:type="gramEnd"/>
    </w:p>
    <w:p w:rsidR="00D047F5" w:rsidRDefault="00D047F5" w:rsidP="00D047F5">
      <w:pPr>
        <w:pStyle w:val="a7"/>
        <w:numPr>
          <w:ilvl w:val="2"/>
          <w:numId w:val="2"/>
        </w:numPr>
        <w:tabs>
          <w:tab w:val="left" w:pos="707"/>
        </w:tabs>
        <w:spacing w:before="274"/>
        <w:ind w:right="23" w:firstLine="0"/>
        <w:rPr>
          <w:sz w:val="24"/>
        </w:rPr>
      </w:pPr>
      <w:r>
        <w:rPr>
          <w:sz w:val="24"/>
        </w:rPr>
        <w:t>Обучающиеся входят и выходят из здания школы по спискам, заверенным подписью и печатью директора школы.</w:t>
      </w:r>
    </w:p>
    <w:p w:rsidR="00D047F5" w:rsidRDefault="00D047F5" w:rsidP="00D047F5">
      <w:pPr>
        <w:widowControl/>
        <w:autoSpaceDE/>
        <w:autoSpaceDN/>
        <w:rPr>
          <w:sz w:val="24"/>
        </w:rPr>
        <w:sectPr w:rsidR="00D047F5">
          <w:pgSz w:w="11930" w:h="16860"/>
          <w:pgMar w:top="1320" w:right="566" w:bottom="580" w:left="992" w:header="0" w:footer="388" w:gutter="0"/>
          <w:cols w:space="720"/>
        </w:sectPr>
      </w:pPr>
    </w:p>
    <w:p w:rsidR="00D047F5" w:rsidRDefault="00D047F5" w:rsidP="00D047F5">
      <w:pPr>
        <w:pStyle w:val="a7"/>
        <w:numPr>
          <w:ilvl w:val="2"/>
          <w:numId w:val="2"/>
        </w:numPr>
        <w:tabs>
          <w:tab w:val="left" w:pos="141"/>
          <w:tab w:val="left" w:pos="851"/>
        </w:tabs>
        <w:spacing w:before="65" w:line="304" w:lineRule="auto"/>
        <w:ind w:right="41" w:hanging="131"/>
        <w:jc w:val="left"/>
        <w:rPr>
          <w:sz w:val="24"/>
        </w:rPr>
      </w:pPr>
      <w:r>
        <w:rPr>
          <w:sz w:val="24"/>
        </w:rPr>
        <w:t>Пропуск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выход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здания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</w:t>
      </w:r>
      <w:r>
        <w:rPr>
          <w:spacing w:val="-3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до</w:t>
      </w:r>
      <w:r>
        <w:rPr>
          <w:spacing w:val="-3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 их окончания. Дополнительных разрешений при этом не требуется.</w:t>
      </w:r>
    </w:p>
    <w:p w:rsidR="00D047F5" w:rsidRDefault="00D047F5" w:rsidP="00D047F5">
      <w:pPr>
        <w:pStyle w:val="a5"/>
        <w:spacing w:before="204"/>
        <w:ind w:right="19"/>
        <w:jc w:val="both"/>
      </w:pPr>
      <w:r>
        <w:t>В период проведения занятий и перерывов между занятиями (далее – перемен), за исключением случаев, установленных пунктом 2.3.3:</w:t>
      </w:r>
    </w:p>
    <w:p w:rsidR="00D047F5" w:rsidRDefault="00D047F5" w:rsidP="00D047F5">
      <w:pPr>
        <w:pStyle w:val="a5"/>
        <w:spacing w:before="4"/>
        <w:ind w:left="0"/>
      </w:pPr>
    </w:p>
    <w:p w:rsidR="00D047F5" w:rsidRDefault="00D047F5" w:rsidP="00D047F5">
      <w:pPr>
        <w:pStyle w:val="a7"/>
        <w:numPr>
          <w:ilvl w:val="3"/>
          <w:numId w:val="2"/>
        </w:numPr>
        <w:tabs>
          <w:tab w:val="left" w:pos="707"/>
        </w:tabs>
        <w:spacing w:before="1"/>
        <w:ind w:right="422" w:firstLine="0"/>
        <w:jc w:val="left"/>
        <w:rPr>
          <w:sz w:val="24"/>
        </w:rPr>
      </w:pPr>
      <w:r>
        <w:rPr>
          <w:sz w:val="24"/>
        </w:rPr>
        <w:t>обучающиеся</w:t>
      </w:r>
      <w:r>
        <w:rPr>
          <w:spacing w:val="76"/>
          <w:sz w:val="24"/>
        </w:rPr>
        <w:t xml:space="preserve"> </w:t>
      </w:r>
      <w:r>
        <w:rPr>
          <w:sz w:val="24"/>
        </w:rPr>
        <w:t>проходят</w:t>
      </w:r>
      <w:r>
        <w:rPr>
          <w:spacing w:val="78"/>
          <w:sz w:val="24"/>
        </w:rPr>
        <w:t xml:space="preserve"> </w:t>
      </w:r>
      <w:r>
        <w:rPr>
          <w:sz w:val="24"/>
        </w:rPr>
        <w:t>в</w:t>
      </w:r>
      <w:r>
        <w:rPr>
          <w:spacing w:val="75"/>
          <w:sz w:val="24"/>
        </w:rPr>
        <w:t xml:space="preserve"> </w:t>
      </w:r>
      <w:r>
        <w:rPr>
          <w:sz w:val="24"/>
        </w:rPr>
        <w:t>здание</w:t>
      </w:r>
      <w:r>
        <w:rPr>
          <w:spacing w:val="76"/>
          <w:sz w:val="24"/>
        </w:rPr>
        <w:t xml:space="preserve"> </w:t>
      </w:r>
      <w:r>
        <w:rPr>
          <w:sz w:val="24"/>
        </w:rPr>
        <w:t>школы</w:t>
      </w:r>
      <w:r>
        <w:rPr>
          <w:spacing w:val="76"/>
          <w:sz w:val="24"/>
        </w:rPr>
        <w:t xml:space="preserve"> </w:t>
      </w:r>
      <w:r>
        <w:rPr>
          <w:sz w:val="24"/>
        </w:rPr>
        <w:t>с</w:t>
      </w:r>
      <w:r>
        <w:rPr>
          <w:spacing w:val="77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76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77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77"/>
          <w:sz w:val="24"/>
        </w:rPr>
        <w:t xml:space="preserve"> </w:t>
      </w:r>
      <w:r>
        <w:rPr>
          <w:sz w:val="24"/>
        </w:rPr>
        <w:t>или дежурного администратора;</w:t>
      </w:r>
    </w:p>
    <w:p w:rsidR="00D047F5" w:rsidRDefault="00D047F5" w:rsidP="00D047F5">
      <w:pPr>
        <w:pStyle w:val="a7"/>
        <w:numPr>
          <w:ilvl w:val="3"/>
          <w:numId w:val="2"/>
        </w:numPr>
        <w:tabs>
          <w:tab w:val="left" w:pos="707"/>
        </w:tabs>
        <w:ind w:right="288" w:firstLine="0"/>
        <w:jc w:val="left"/>
        <w:rPr>
          <w:sz w:val="24"/>
        </w:rPr>
      </w:pPr>
      <w:r>
        <w:rPr>
          <w:sz w:val="24"/>
        </w:rPr>
        <w:t>выход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здания</w:t>
      </w:r>
      <w:r>
        <w:rPr>
          <w:spacing w:val="-4"/>
          <w:sz w:val="24"/>
        </w:rPr>
        <w:t xml:space="preserve"> </w:t>
      </w:r>
      <w:r>
        <w:rPr>
          <w:sz w:val="24"/>
        </w:rPr>
        <w:t>школы</w:t>
      </w:r>
      <w:r>
        <w:rPr>
          <w:spacing w:val="-4"/>
          <w:sz w:val="24"/>
        </w:rPr>
        <w:t xml:space="preserve"> </w:t>
      </w:r>
      <w:r>
        <w:rPr>
          <w:sz w:val="24"/>
        </w:rPr>
        <w:t>запрещается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без</w:t>
      </w:r>
      <w:r>
        <w:rPr>
          <w:spacing w:val="-4"/>
          <w:sz w:val="24"/>
        </w:rPr>
        <w:t xml:space="preserve"> </w:t>
      </w:r>
      <w:r>
        <w:rPr>
          <w:sz w:val="24"/>
        </w:rPr>
        <w:t>письменного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классного руководителя или дежурного администратора.</w:t>
      </w:r>
    </w:p>
    <w:p w:rsidR="00D047F5" w:rsidRDefault="00D047F5" w:rsidP="00D047F5">
      <w:pPr>
        <w:pStyle w:val="a5"/>
        <w:spacing w:before="4"/>
        <w:ind w:left="0"/>
      </w:pPr>
    </w:p>
    <w:p w:rsidR="00D047F5" w:rsidRDefault="00D047F5" w:rsidP="00D047F5">
      <w:pPr>
        <w:pStyle w:val="a7"/>
        <w:numPr>
          <w:ilvl w:val="2"/>
          <w:numId w:val="2"/>
        </w:numPr>
        <w:tabs>
          <w:tab w:val="left" w:pos="707"/>
        </w:tabs>
        <w:spacing w:before="1"/>
        <w:ind w:right="130" w:firstLine="0"/>
        <w:jc w:val="left"/>
        <w:rPr>
          <w:sz w:val="24"/>
        </w:rPr>
      </w:pPr>
      <w:r>
        <w:rPr>
          <w:sz w:val="24"/>
        </w:rPr>
        <w:t>Обучающиеся</w:t>
      </w:r>
      <w:r>
        <w:rPr>
          <w:spacing w:val="-3"/>
          <w:sz w:val="24"/>
        </w:rPr>
        <w:t xml:space="preserve"> </w:t>
      </w:r>
      <w:r>
        <w:rPr>
          <w:sz w:val="24"/>
        </w:rPr>
        <w:t>могут</w:t>
      </w:r>
      <w:r>
        <w:rPr>
          <w:spacing w:val="-3"/>
          <w:sz w:val="24"/>
        </w:rPr>
        <w:t xml:space="preserve"> </w:t>
      </w:r>
      <w:r>
        <w:rPr>
          <w:sz w:val="24"/>
        </w:rPr>
        <w:t>проходить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выходить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здания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перемен:</w:t>
      </w:r>
    </w:p>
    <w:p w:rsidR="00D047F5" w:rsidRDefault="00D047F5" w:rsidP="00D047F5">
      <w:pPr>
        <w:pStyle w:val="a5"/>
        <w:spacing w:before="2"/>
        <w:ind w:left="0"/>
      </w:pPr>
    </w:p>
    <w:p w:rsidR="00D047F5" w:rsidRDefault="00D047F5" w:rsidP="00D047F5">
      <w:pPr>
        <w:pStyle w:val="a7"/>
        <w:numPr>
          <w:ilvl w:val="3"/>
          <w:numId w:val="2"/>
        </w:numPr>
        <w:tabs>
          <w:tab w:val="left" w:pos="707"/>
        </w:tabs>
        <w:spacing w:before="1"/>
        <w:ind w:right="340" w:firstLine="0"/>
        <w:jc w:val="left"/>
        <w:rPr>
          <w:sz w:val="24"/>
        </w:rPr>
      </w:pP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посещения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кинотеатров,</w:t>
      </w:r>
      <w:r>
        <w:rPr>
          <w:spacing w:val="-3"/>
          <w:sz w:val="24"/>
        </w:rPr>
        <w:t xml:space="preserve"> </w:t>
      </w:r>
      <w:r>
        <w:rPr>
          <w:sz w:val="24"/>
        </w:rPr>
        <w:t>музеев,</w:t>
      </w:r>
      <w:r>
        <w:rPr>
          <w:spacing w:val="-3"/>
          <w:sz w:val="24"/>
        </w:rPr>
        <w:t xml:space="preserve"> </w:t>
      </w:r>
      <w:r>
        <w:rPr>
          <w:sz w:val="24"/>
        </w:rPr>
        <w:t>выставочных</w:t>
      </w:r>
      <w:r>
        <w:rPr>
          <w:spacing w:val="-3"/>
          <w:sz w:val="24"/>
        </w:rPr>
        <w:t xml:space="preserve"> </w:t>
      </w:r>
      <w:r>
        <w:rPr>
          <w:sz w:val="24"/>
        </w:rPr>
        <w:t>залов,</w:t>
      </w:r>
      <w:r>
        <w:rPr>
          <w:spacing w:val="-3"/>
          <w:sz w:val="24"/>
        </w:rPr>
        <w:t xml:space="preserve"> </w:t>
      </w:r>
      <w:r>
        <w:rPr>
          <w:sz w:val="24"/>
        </w:rPr>
        <w:t>библиотек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аналогичных </w:t>
      </w:r>
      <w:r>
        <w:rPr>
          <w:spacing w:val="-2"/>
          <w:sz w:val="24"/>
        </w:rPr>
        <w:t>мероприятий;</w:t>
      </w:r>
    </w:p>
    <w:p w:rsidR="00D047F5" w:rsidRDefault="00D047F5" w:rsidP="00D047F5">
      <w:pPr>
        <w:pStyle w:val="a7"/>
        <w:numPr>
          <w:ilvl w:val="3"/>
          <w:numId w:val="2"/>
        </w:numPr>
        <w:tabs>
          <w:tab w:val="left" w:pos="706"/>
        </w:tabs>
        <w:ind w:right="209" w:firstLine="0"/>
        <w:rPr>
          <w:sz w:val="24"/>
        </w:rPr>
      </w:pPr>
      <w:r>
        <w:rPr>
          <w:sz w:val="24"/>
        </w:rPr>
        <w:t>участия в уроках физической культуры и труда (технологии), проводимых на территории школы или за ее пределами.</w:t>
      </w:r>
    </w:p>
    <w:p w:rsidR="00D047F5" w:rsidRDefault="00D047F5" w:rsidP="00D047F5">
      <w:pPr>
        <w:pStyle w:val="a5"/>
        <w:spacing w:before="273"/>
        <w:ind w:right="16"/>
        <w:jc w:val="both"/>
      </w:pPr>
      <w:r>
        <w:t>Перемещение обучающихся во всех вышеперечисленных случаях возможно только в сопровождении</w:t>
      </w:r>
      <w:r>
        <w:rPr>
          <w:spacing w:val="-3"/>
        </w:rPr>
        <w:t xml:space="preserve"> </w:t>
      </w:r>
      <w:r>
        <w:t>педагогического</w:t>
      </w:r>
      <w:r>
        <w:rPr>
          <w:spacing w:val="-1"/>
        </w:rPr>
        <w:t xml:space="preserve"> </w:t>
      </w:r>
      <w:r>
        <w:t>работника.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отсутствии</w:t>
      </w:r>
      <w:r>
        <w:rPr>
          <w:spacing w:val="-3"/>
        </w:rPr>
        <w:t xml:space="preserve"> </w:t>
      </w:r>
      <w:r>
        <w:t>пропуск и</w:t>
      </w:r>
      <w:r>
        <w:rPr>
          <w:spacing w:val="-1"/>
        </w:rPr>
        <w:t xml:space="preserve"> </w:t>
      </w:r>
      <w:r>
        <w:t>выход</w:t>
      </w:r>
      <w:r>
        <w:rPr>
          <w:spacing w:val="-2"/>
        </w:rPr>
        <w:t xml:space="preserve"> </w:t>
      </w:r>
      <w:proofErr w:type="gramStart"/>
      <w:r>
        <w:t>обучающимся</w:t>
      </w:r>
      <w:proofErr w:type="gramEnd"/>
      <w:r>
        <w:rPr>
          <w:spacing w:val="-1"/>
        </w:rPr>
        <w:t xml:space="preserve"> </w:t>
      </w:r>
      <w:r>
        <w:t>из здания школы запрещается.</w:t>
      </w:r>
    </w:p>
    <w:p w:rsidR="00D047F5" w:rsidRDefault="00D047F5" w:rsidP="00D047F5">
      <w:pPr>
        <w:pStyle w:val="a5"/>
        <w:spacing w:before="7"/>
        <w:ind w:left="0"/>
      </w:pPr>
    </w:p>
    <w:p w:rsidR="00D047F5" w:rsidRDefault="00D047F5" w:rsidP="00D047F5">
      <w:pPr>
        <w:pStyle w:val="a7"/>
        <w:numPr>
          <w:ilvl w:val="2"/>
          <w:numId w:val="2"/>
        </w:numPr>
        <w:tabs>
          <w:tab w:val="left" w:pos="721"/>
        </w:tabs>
        <w:ind w:right="18" w:firstLine="0"/>
        <w:rPr>
          <w:sz w:val="24"/>
        </w:rPr>
      </w:pPr>
      <w:r>
        <w:rPr>
          <w:sz w:val="24"/>
        </w:rPr>
        <w:t>Обучающиеся,</w:t>
      </w:r>
      <w:r>
        <w:rPr>
          <w:spacing w:val="-15"/>
          <w:sz w:val="24"/>
        </w:rPr>
        <w:t xml:space="preserve"> </w:t>
      </w:r>
      <w:r>
        <w:rPr>
          <w:sz w:val="24"/>
        </w:rPr>
        <w:t>прибывшие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здание</w:t>
      </w:r>
      <w:r>
        <w:rPr>
          <w:spacing w:val="-8"/>
          <w:sz w:val="24"/>
        </w:rPr>
        <w:t xml:space="preserve"> </w:t>
      </w:r>
      <w:r>
        <w:rPr>
          <w:sz w:val="24"/>
        </w:rPr>
        <w:t>школы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9"/>
          <w:sz w:val="24"/>
        </w:rPr>
        <w:t xml:space="preserve"> </w:t>
      </w:r>
      <w:r>
        <w:rPr>
          <w:sz w:val="24"/>
        </w:rPr>
        <w:t>каникул,</w:t>
      </w:r>
      <w:r>
        <w:rPr>
          <w:spacing w:val="-7"/>
          <w:sz w:val="24"/>
        </w:rPr>
        <w:t xml:space="preserve"> </w:t>
      </w:r>
      <w:r>
        <w:rPr>
          <w:sz w:val="24"/>
        </w:rPr>
        <w:t>выходных,</w:t>
      </w:r>
      <w:r>
        <w:rPr>
          <w:spacing w:val="-8"/>
          <w:sz w:val="24"/>
        </w:rPr>
        <w:t xml:space="preserve"> </w:t>
      </w:r>
      <w:r>
        <w:rPr>
          <w:sz w:val="24"/>
        </w:rPr>
        <w:t>праздничных</w:t>
      </w:r>
      <w:r>
        <w:rPr>
          <w:spacing w:val="-8"/>
          <w:sz w:val="24"/>
        </w:rPr>
        <w:t xml:space="preserve"> </w:t>
      </w:r>
      <w:r>
        <w:rPr>
          <w:sz w:val="24"/>
        </w:rPr>
        <w:t>дней</w:t>
      </w:r>
      <w:r>
        <w:rPr>
          <w:spacing w:val="-9"/>
          <w:sz w:val="24"/>
        </w:rPr>
        <w:t xml:space="preserve"> </w:t>
      </w:r>
      <w:r>
        <w:rPr>
          <w:sz w:val="24"/>
        </w:rPr>
        <w:t>и т. п., допускаются в здание школы с письменного разрешения дежурного администратора или по спискам, заверенным подписью директора школы.</w:t>
      </w:r>
    </w:p>
    <w:p w:rsidR="00D047F5" w:rsidRDefault="00D047F5" w:rsidP="00D047F5">
      <w:pPr>
        <w:pStyle w:val="a5"/>
        <w:spacing w:before="2"/>
        <w:ind w:left="0"/>
      </w:pPr>
    </w:p>
    <w:p w:rsidR="00D047F5" w:rsidRDefault="00D047F5" w:rsidP="00D047F5">
      <w:pPr>
        <w:pStyle w:val="a7"/>
        <w:numPr>
          <w:ilvl w:val="2"/>
          <w:numId w:val="2"/>
        </w:numPr>
        <w:tabs>
          <w:tab w:val="left" w:pos="707"/>
        </w:tabs>
        <w:ind w:right="10" w:firstLine="0"/>
        <w:rPr>
          <w:sz w:val="24"/>
        </w:rPr>
      </w:pPr>
      <w:r>
        <w:rPr>
          <w:sz w:val="24"/>
        </w:rPr>
        <w:t>Пропуск родителей (законных представителей) обучающихся и иных посетителей (далее – родители) для разрешения личных вопросов осуществляется по понедельникам с 14:00 до 17:00. Проход</w:t>
      </w:r>
      <w:r>
        <w:rPr>
          <w:spacing w:val="-8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-7"/>
          <w:sz w:val="24"/>
        </w:rPr>
        <w:t xml:space="preserve"> </w:t>
      </w:r>
      <w:r>
        <w:rPr>
          <w:sz w:val="24"/>
        </w:rPr>
        <w:t>школы</w:t>
      </w:r>
      <w:r>
        <w:rPr>
          <w:spacing w:val="-8"/>
          <w:sz w:val="24"/>
        </w:rPr>
        <w:t xml:space="preserve"> </w:t>
      </w:r>
      <w:r>
        <w:rPr>
          <w:sz w:val="24"/>
        </w:rPr>
        <w:t>возможен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предварительной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договоренности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32"/>
          <w:sz w:val="24"/>
        </w:rPr>
        <w:t xml:space="preserve"> </w:t>
      </w:r>
      <w:r>
        <w:rPr>
          <w:sz w:val="24"/>
        </w:rPr>
        <w:t>самой администрацией школы, о чем дежурный персонал должен быть проинформирован заранее.</w:t>
      </w:r>
    </w:p>
    <w:p w:rsidR="00D047F5" w:rsidRDefault="00D047F5" w:rsidP="00D047F5">
      <w:pPr>
        <w:pStyle w:val="a5"/>
        <w:spacing w:before="3"/>
        <w:ind w:left="0"/>
      </w:pPr>
    </w:p>
    <w:p w:rsidR="00D047F5" w:rsidRDefault="00D047F5" w:rsidP="00D047F5">
      <w:pPr>
        <w:pStyle w:val="a5"/>
        <w:ind w:right="19"/>
        <w:jc w:val="both"/>
      </w:pPr>
      <w:r>
        <w:t>Проход родителей разрешается после предъявления документа, удостоверяющего личность, и сообщения, к кому они направляются. Регистрация родителей в журнале учета посетителей при проходе и выходе из здания школы по документу, удостоверяющему личность, обязательна.</w:t>
      </w:r>
    </w:p>
    <w:p w:rsidR="00D047F5" w:rsidRDefault="00D047F5" w:rsidP="00D047F5">
      <w:pPr>
        <w:pStyle w:val="a5"/>
        <w:spacing w:before="5"/>
        <w:ind w:left="0"/>
      </w:pPr>
    </w:p>
    <w:p w:rsidR="00D047F5" w:rsidRDefault="00D047F5" w:rsidP="00D047F5">
      <w:pPr>
        <w:pStyle w:val="a7"/>
        <w:numPr>
          <w:ilvl w:val="2"/>
          <w:numId w:val="2"/>
        </w:numPr>
        <w:tabs>
          <w:tab w:val="left" w:pos="707"/>
        </w:tabs>
        <w:ind w:right="24" w:firstLine="0"/>
        <w:rPr>
          <w:sz w:val="24"/>
        </w:rPr>
      </w:pPr>
      <w:r>
        <w:rPr>
          <w:sz w:val="24"/>
        </w:rPr>
        <w:t xml:space="preserve">Незапланированный проход родителей допустим только с разрешения ответственного за пропускной режим или директора </w:t>
      </w:r>
      <w:proofErr w:type="gramStart"/>
      <w:r>
        <w:rPr>
          <w:sz w:val="24"/>
        </w:rPr>
        <w:t>школы</w:t>
      </w:r>
      <w:proofErr w:type="gramEnd"/>
      <w:r>
        <w:rPr>
          <w:sz w:val="24"/>
        </w:rPr>
        <w:t xml:space="preserve"> и осуществляется после завершения уроков, а в экстренных случаях – до уроков и во время перемен.</w:t>
      </w:r>
    </w:p>
    <w:p w:rsidR="00D047F5" w:rsidRDefault="00D047F5" w:rsidP="00D047F5">
      <w:pPr>
        <w:pStyle w:val="a5"/>
        <w:spacing w:before="4"/>
        <w:ind w:left="0"/>
      </w:pPr>
    </w:p>
    <w:p w:rsidR="00D047F5" w:rsidRDefault="00D047F5" w:rsidP="00D047F5">
      <w:pPr>
        <w:pStyle w:val="a7"/>
        <w:numPr>
          <w:ilvl w:val="2"/>
          <w:numId w:val="2"/>
        </w:numPr>
        <w:tabs>
          <w:tab w:val="left" w:pos="707"/>
        </w:tabs>
        <w:spacing w:before="1"/>
        <w:ind w:right="10" w:firstLine="0"/>
        <w:rPr>
          <w:sz w:val="24"/>
        </w:rPr>
      </w:pPr>
      <w:r>
        <w:rPr>
          <w:sz w:val="24"/>
        </w:rPr>
        <w:t>Родители допускаются в школу, если не превышено максимальное возможное число – 25 посетителей. Исключение – случаи, установленные в пункте 2.4.4 настоящего Положения.</w:t>
      </w:r>
    </w:p>
    <w:p w:rsidR="00D047F5" w:rsidRDefault="00D047F5" w:rsidP="00D047F5">
      <w:pPr>
        <w:pStyle w:val="a5"/>
        <w:spacing w:before="2"/>
        <w:ind w:left="0"/>
      </w:pPr>
    </w:p>
    <w:p w:rsidR="00D047F5" w:rsidRDefault="00D047F5" w:rsidP="00D047F5">
      <w:pPr>
        <w:pStyle w:val="a7"/>
        <w:numPr>
          <w:ilvl w:val="2"/>
          <w:numId w:val="2"/>
        </w:numPr>
        <w:tabs>
          <w:tab w:val="left" w:pos="707"/>
        </w:tabs>
        <w:ind w:right="21" w:firstLine="0"/>
        <w:rPr>
          <w:sz w:val="24"/>
        </w:rPr>
      </w:pPr>
      <w:r>
        <w:rPr>
          <w:sz w:val="24"/>
        </w:rPr>
        <w:t>При проведении массовых мероприятий, родительских собраний, семинаров и других мероприятий</w:t>
      </w:r>
      <w:r>
        <w:rPr>
          <w:spacing w:val="-13"/>
          <w:sz w:val="24"/>
        </w:rPr>
        <w:t xml:space="preserve"> </w:t>
      </w:r>
      <w:r>
        <w:rPr>
          <w:sz w:val="24"/>
        </w:rPr>
        <w:t>посетители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-12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-14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-1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3"/>
          <w:sz w:val="24"/>
        </w:rPr>
        <w:t xml:space="preserve"> </w:t>
      </w:r>
      <w:r>
        <w:rPr>
          <w:sz w:val="24"/>
        </w:rPr>
        <w:t>допускаются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здание школы при предъявлении документа, удостоверяющего личность, по спискам посетителей, заверенным печатью и подписью директора школы.</w:t>
      </w:r>
    </w:p>
    <w:p w:rsidR="00D047F5" w:rsidRDefault="00D047F5" w:rsidP="00D047F5">
      <w:pPr>
        <w:widowControl/>
        <w:autoSpaceDE/>
        <w:autoSpaceDN/>
        <w:rPr>
          <w:sz w:val="24"/>
        </w:rPr>
        <w:sectPr w:rsidR="00D047F5">
          <w:pgSz w:w="11930" w:h="16860"/>
          <w:pgMar w:top="1260" w:right="566" w:bottom="580" w:left="992" w:header="0" w:footer="388" w:gutter="0"/>
          <w:cols w:space="720"/>
        </w:sectPr>
      </w:pPr>
    </w:p>
    <w:p w:rsidR="00D047F5" w:rsidRDefault="00D120CA" w:rsidP="00D047F5">
      <w:pPr>
        <w:pStyle w:val="1"/>
        <w:numPr>
          <w:ilvl w:val="1"/>
          <w:numId w:val="2"/>
        </w:numPr>
        <w:tabs>
          <w:tab w:val="left" w:pos="707"/>
        </w:tabs>
        <w:ind w:left="707" w:hanging="566"/>
      </w:pPr>
      <w:r>
        <w:pict>
          <v:shape id="Graphic 6" o:spid="_x0000_s1026" style="position:absolute;left:0;text-align:left;margin-left:0;margin-top:809.5pt;width:596.05pt;height:.1pt;z-index:-251658752;mso-position-horizontal-relative:page;mso-position-vertical-relative:page" coordsize="7569834,1" o:spt="100" o:gfxdata="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CmsQOF1QAAAAsBAAAPAAAAAAAA&#10;AAEAIAAAACIAAABkcnMvZG93bnJldi54bWxQSwECFAAUAAAACACHTuJA8shCaxUCAAB7BAAADgAA&#10;AAAAAAABACAAAAAkAQAAZHJzL2Uyb0RvYy54bWxQSwUGAAAAAAYABgBZAQAAqwUAAAAA&#10;" adj="0,,0" path="m,l7569708,e" filled="f" strokeweight=".8pt">
            <v:stroke joinstyle="round"/>
            <v:formulas/>
            <v:path o:connecttype="segments"/>
            <v:textbox inset="0,0,0,0"/>
            <w10:wrap anchorx="page" anchory="page"/>
          </v:shape>
        </w:pict>
      </w:r>
      <w:r w:rsidR="00D047F5">
        <w:t>Пропускной</w:t>
      </w:r>
      <w:r w:rsidR="00D047F5">
        <w:rPr>
          <w:spacing w:val="-16"/>
        </w:rPr>
        <w:t xml:space="preserve"> </w:t>
      </w:r>
      <w:r w:rsidR="00D047F5">
        <w:t>режим</w:t>
      </w:r>
      <w:r w:rsidR="00D047F5">
        <w:rPr>
          <w:spacing w:val="-13"/>
        </w:rPr>
        <w:t xml:space="preserve"> </w:t>
      </w:r>
      <w:r w:rsidR="00D047F5">
        <w:t>сотрудников</w:t>
      </w:r>
      <w:r w:rsidR="00D047F5">
        <w:rPr>
          <w:spacing w:val="-13"/>
        </w:rPr>
        <w:t xml:space="preserve"> </w:t>
      </w:r>
      <w:r w:rsidR="00D047F5">
        <w:t>ремонтно-строительных</w:t>
      </w:r>
      <w:r w:rsidR="00D047F5">
        <w:rPr>
          <w:spacing w:val="-12"/>
        </w:rPr>
        <w:t xml:space="preserve"> </w:t>
      </w:r>
      <w:r w:rsidR="00D047F5">
        <w:rPr>
          <w:spacing w:val="-2"/>
        </w:rPr>
        <w:t>организаций</w:t>
      </w:r>
    </w:p>
    <w:p w:rsidR="00D047F5" w:rsidRDefault="00D047F5" w:rsidP="00D047F5">
      <w:pPr>
        <w:pStyle w:val="a7"/>
        <w:numPr>
          <w:ilvl w:val="2"/>
          <w:numId w:val="2"/>
        </w:numPr>
        <w:tabs>
          <w:tab w:val="left" w:pos="707"/>
        </w:tabs>
        <w:spacing w:before="274"/>
        <w:ind w:right="18" w:firstLine="0"/>
        <w:rPr>
          <w:sz w:val="24"/>
        </w:rPr>
      </w:pPr>
      <w:r>
        <w:rPr>
          <w:sz w:val="24"/>
        </w:rPr>
        <w:t>Рабочие и специалисты ремонтно-строительных организаций проходят и выходят из здания школы</w:t>
      </w:r>
      <w:r>
        <w:rPr>
          <w:spacing w:val="-1"/>
          <w:sz w:val="24"/>
        </w:rPr>
        <w:t xml:space="preserve"> </w:t>
      </w:r>
      <w:r>
        <w:rPr>
          <w:sz w:val="24"/>
        </w:rPr>
        <w:t>по распоряжению директора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</w:t>
      </w:r>
      <w:r>
        <w:rPr>
          <w:spacing w:val="-1"/>
          <w:sz w:val="24"/>
        </w:rPr>
        <w:t xml:space="preserve"> </w:t>
      </w:r>
      <w:r>
        <w:rPr>
          <w:sz w:val="24"/>
        </w:rPr>
        <w:t>или 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основании заявок</w:t>
      </w:r>
      <w:r>
        <w:rPr>
          <w:spacing w:val="-4"/>
          <w:sz w:val="24"/>
        </w:rPr>
        <w:t xml:space="preserve"> </w:t>
      </w:r>
      <w:r>
        <w:rPr>
          <w:sz w:val="24"/>
        </w:rPr>
        <w:t>и согласованных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письменных </w:t>
      </w:r>
      <w:r>
        <w:rPr>
          <w:spacing w:val="-2"/>
          <w:sz w:val="24"/>
        </w:rPr>
        <w:t>списков.</w:t>
      </w:r>
    </w:p>
    <w:p w:rsidR="00D047F5" w:rsidRDefault="00D047F5" w:rsidP="00D047F5">
      <w:pPr>
        <w:pStyle w:val="a5"/>
        <w:spacing w:before="5"/>
        <w:ind w:left="0"/>
      </w:pPr>
    </w:p>
    <w:p w:rsidR="00D047F5" w:rsidRDefault="00D047F5" w:rsidP="00D047F5">
      <w:pPr>
        <w:pStyle w:val="a7"/>
        <w:numPr>
          <w:ilvl w:val="2"/>
          <w:numId w:val="2"/>
        </w:numPr>
        <w:tabs>
          <w:tab w:val="left" w:pos="707"/>
        </w:tabs>
        <w:ind w:right="22" w:firstLine="0"/>
        <w:rPr>
          <w:sz w:val="24"/>
        </w:rPr>
      </w:pPr>
      <w:r>
        <w:rPr>
          <w:sz w:val="24"/>
        </w:rPr>
        <w:t>Производство работ осуществляется под контролем специально назначенного приказом директора представителя школы.</w:t>
      </w:r>
    </w:p>
    <w:p w:rsidR="00D047F5" w:rsidRDefault="00D047F5" w:rsidP="00D047F5">
      <w:pPr>
        <w:pStyle w:val="a7"/>
        <w:numPr>
          <w:ilvl w:val="2"/>
          <w:numId w:val="2"/>
        </w:numPr>
        <w:tabs>
          <w:tab w:val="left" w:pos="707"/>
        </w:tabs>
        <w:spacing w:before="275"/>
        <w:ind w:right="15" w:firstLine="0"/>
        <w:rPr>
          <w:sz w:val="24"/>
        </w:rPr>
      </w:pPr>
      <w:r>
        <w:rPr>
          <w:sz w:val="24"/>
        </w:rPr>
        <w:t>В случае аварии (повреждения) электросети, канализации, водопровода или отопительной системы и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2"/>
          <w:sz w:val="24"/>
        </w:rPr>
        <w:t xml:space="preserve"> </w:t>
      </w:r>
      <w:r>
        <w:rPr>
          <w:sz w:val="24"/>
        </w:rPr>
        <w:t>срочных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 в ночное</w:t>
      </w:r>
      <w:r>
        <w:rPr>
          <w:spacing w:val="-3"/>
          <w:sz w:val="24"/>
        </w:rPr>
        <w:t xml:space="preserve"> </w:t>
      </w:r>
      <w:r>
        <w:rPr>
          <w:sz w:val="24"/>
        </w:rPr>
        <w:t>время,</w:t>
      </w:r>
      <w:r>
        <w:rPr>
          <w:spacing w:val="-3"/>
          <w:sz w:val="24"/>
        </w:rPr>
        <w:t xml:space="preserve"> </w:t>
      </w:r>
      <w:r>
        <w:rPr>
          <w:sz w:val="24"/>
        </w:rPr>
        <w:t>выходные</w:t>
      </w:r>
      <w:r>
        <w:rPr>
          <w:spacing w:val="-5"/>
          <w:sz w:val="24"/>
        </w:rPr>
        <w:t xml:space="preserve"> </w:t>
      </w:r>
      <w:r>
        <w:rPr>
          <w:sz w:val="24"/>
        </w:rPr>
        <w:t>и нерабочие праздничные дни пропуск и выход работников аварийных служб, прибывших по вызову, осуществляется беспрепятственно в сопровождении работника школы или дежурного персонала.</w:t>
      </w:r>
    </w:p>
    <w:p w:rsidR="00D047F5" w:rsidRDefault="00D047F5" w:rsidP="00D047F5">
      <w:pPr>
        <w:pStyle w:val="a5"/>
        <w:spacing w:before="8"/>
        <w:ind w:left="0"/>
      </w:pPr>
    </w:p>
    <w:p w:rsidR="00D047F5" w:rsidRDefault="00D047F5" w:rsidP="00D047F5">
      <w:pPr>
        <w:pStyle w:val="1"/>
        <w:numPr>
          <w:ilvl w:val="1"/>
          <w:numId w:val="2"/>
        </w:numPr>
        <w:tabs>
          <w:tab w:val="left" w:pos="707"/>
        </w:tabs>
        <w:ind w:left="707" w:hanging="566"/>
      </w:pPr>
      <w:r>
        <w:t>Пропускной</w:t>
      </w:r>
      <w:r>
        <w:rPr>
          <w:spacing w:val="-13"/>
        </w:rPr>
        <w:t xml:space="preserve"> </w:t>
      </w:r>
      <w:r>
        <w:t>режим</w:t>
      </w:r>
      <w:r>
        <w:rPr>
          <w:spacing w:val="-11"/>
        </w:rPr>
        <w:t xml:space="preserve"> </w:t>
      </w:r>
      <w:r>
        <w:t>сотрудников</w:t>
      </w:r>
      <w:r>
        <w:rPr>
          <w:spacing w:val="-12"/>
        </w:rPr>
        <w:t xml:space="preserve"> </w:t>
      </w:r>
      <w:r>
        <w:t>вышестоящих</w:t>
      </w:r>
      <w:r>
        <w:rPr>
          <w:spacing w:val="-9"/>
        </w:rPr>
        <w:t xml:space="preserve"> </w:t>
      </w:r>
      <w:r>
        <w:t>организаций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проверяющих</w:t>
      </w:r>
      <w:r>
        <w:rPr>
          <w:spacing w:val="-9"/>
        </w:rPr>
        <w:t xml:space="preserve"> </w:t>
      </w:r>
      <w:r>
        <w:rPr>
          <w:spacing w:val="-5"/>
        </w:rPr>
        <w:t>лиц</w:t>
      </w:r>
    </w:p>
    <w:p w:rsidR="00D047F5" w:rsidRDefault="00D047F5" w:rsidP="00D047F5">
      <w:pPr>
        <w:pStyle w:val="a5"/>
        <w:spacing w:before="72"/>
        <w:ind w:left="0"/>
        <w:rPr>
          <w:b/>
        </w:rPr>
      </w:pPr>
    </w:p>
    <w:p w:rsidR="00D047F5" w:rsidRDefault="00D047F5" w:rsidP="00D047F5">
      <w:pPr>
        <w:pStyle w:val="a7"/>
        <w:numPr>
          <w:ilvl w:val="2"/>
          <w:numId w:val="2"/>
        </w:numPr>
        <w:tabs>
          <w:tab w:val="left" w:pos="707"/>
        </w:tabs>
        <w:ind w:right="16" w:firstLine="0"/>
        <w:rPr>
          <w:sz w:val="24"/>
        </w:rPr>
      </w:pPr>
      <w:r>
        <w:rPr>
          <w:sz w:val="24"/>
        </w:rPr>
        <w:t>Лица, не связанные с образовательным процессом, посещающие школу по служебной необходимости, проходят и выходят из здания школы при предъявлении документа, удостоверяющего личность, с записью в журнале учета посетителей. Правом беспрепятственного прохода на территорию и в здания школы при предъявлении ими служебного удостоверения пользуются представители прокуратуры и полиции. Инспекторы государственного и муниципального контроля (надзора) имеют право беспрепятственного прохода по предъявлении служебного удостоверения и решения контрольного (надзорного) органа о проведении контрольного (надзорного) мероприятия. Органы федеральной службы безопасности имеют право беспрепятственного прохода в случаях, установленных действующим законодательством. Свои полномочия</w:t>
      </w:r>
      <w:r>
        <w:rPr>
          <w:spacing w:val="-14"/>
          <w:sz w:val="24"/>
        </w:rPr>
        <w:t xml:space="preserve"> </w:t>
      </w:r>
      <w:r>
        <w:rPr>
          <w:sz w:val="24"/>
        </w:rPr>
        <w:t>органы</w:t>
      </w:r>
      <w:r>
        <w:rPr>
          <w:spacing w:val="-15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-13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-14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12"/>
          <w:sz w:val="24"/>
        </w:rPr>
        <w:t xml:space="preserve"> </w:t>
      </w:r>
      <w:r>
        <w:rPr>
          <w:sz w:val="24"/>
        </w:rPr>
        <w:t>подтверждают</w:t>
      </w:r>
      <w:r>
        <w:rPr>
          <w:spacing w:val="-13"/>
          <w:sz w:val="24"/>
        </w:rPr>
        <w:t xml:space="preserve"> </w:t>
      </w:r>
      <w:r>
        <w:rPr>
          <w:sz w:val="24"/>
        </w:rPr>
        <w:t>служебным</w:t>
      </w:r>
      <w:r>
        <w:rPr>
          <w:spacing w:val="24"/>
          <w:sz w:val="24"/>
        </w:rPr>
        <w:t xml:space="preserve"> </w:t>
      </w:r>
      <w:r>
        <w:rPr>
          <w:sz w:val="24"/>
        </w:rPr>
        <w:t>удостоверением или нагрудным знаком (жетоном), позволяющим идентифицировать их личность.</w:t>
      </w:r>
    </w:p>
    <w:p w:rsidR="00D047F5" w:rsidRDefault="00D047F5" w:rsidP="00D047F5">
      <w:pPr>
        <w:pStyle w:val="a5"/>
        <w:spacing w:before="8"/>
        <w:ind w:left="0"/>
      </w:pPr>
    </w:p>
    <w:p w:rsidR="00D047F5" w:rsidRDefault="00D047F5" w:rsidP="00D047F5">
      <w:pPr>
        <w:pStyle w:val="a5"/>
        <w:ind w:right="11"/>
        <w:jc w:val="both"/>
      </w:pPr>
      <w:r>
        <w:t>О</w:t>
      </w:r>
      <w:r>
        <w:rPr>
          <w:spacing w:val="-8"/>
        </w:rPr>
        <w:t xml:space="preserve"> </w:t>
      </w:r>
      <w:r>
        <w:t>лицах,</w:t>
      </w:r>
      <w:r>
        <w:rPr>
          <w:spacing w:val="-7"/>
        </w:rPr>
        <w:t xml:space="preserve"> </w:t>
      </w:r>
      <w:r>
        <w:t>которые</w:t>
      </w:r>
      <w:r>
        <w:rPr>
          <w:spacing w:val="-8"/>
        </w:rPr>
        <w:t xml:space="preserve"> </w:t>
      </w:r>
      <w:r>
        <w:t>вправе</w:t>
      </w:r>
      <w:r>
        <w:rPr>
          <w:spacing w:val="-7"/>
        </w:rPr>
        <w:t xml:space="preserve"> </w:t>
      </w:r>
      <w:r>
        <w:t>беспрепятственно</w:t>
      </w:r>
      <w:r>
        <w:rPr>
          <w:spacing w:val="-7"/>
        </w:rPr>
        <w:t xml:space="preserve"> </w:t>
      </w:r>
      <w:r>
        <w:t>проходить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территорию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здания</w:t>
      </w:r>
      <w:r>
        <w:rPr>
          <w:spacing w:val="-7"/>
        </w:rPr>
        <w:t xml:space="preserve"> </w:t>
      </w:r>
      <w:r>
        <w:t>школы,</w:t>
      </w:r>
      <w:r>
        <w:rPr>
          <w:spacing w:val="35"/>
        </w:rPr>
        <w:t xml:space="preserve"> </w:t>
      </w:r>
      <w:r>
        <w:t>дежурный сторож</w:t>
      </w:r>
      <w:r>
        <w:rPr>
          <w:spacing w:val="-15"/>
        </w:rPr>
        <w:t xml:space="preserve"> </w:t>
      </w:r>
      <w:r>
        <w:t>немедленно</w:t>
      </w:r>
      <w:r>
        <w:rPr>
          <w:spacing w:val="-15"/>
        </w:rPr>
        <w:t xml:space="preserve"> </w:t>
      </w:r>
      <w:r>
        <w:t>докладывает</w:t>
      </w:r>
      <w:r>
        <w:rPr>
          <w:spacing w:val="-15"/>
        </w:rPr>
        <w:t xml:space="preserve"> </w:t>
      </w:r>
      <w:r>
        <w:t>директору</w:t>
      </w:r>
      <w:r>
        <w:rPr>
          <w:spacing w:val="-15"/>
        </w:rPr>
        <w:t xml:space="preserve"> </w:t>
      </w:r>
      <w:r>
        <w:t>школы</w:t>
      </w:r>
      <w:proofErr w:type="gramStart"/>
      <w:r>
        <w:t>.П</w:t>
      </w:r>
      <w:proofErr w:type="gramEnd"/>
      <w:r>
        <w:t>ропускной</w:t>
      </w:r>
      <w:r>
        <w:rPr>
          <w:spacing w:val="-10"/>
        </w:rPr>
        <w:t xml:space="preserve"> </w:t>
      </w:r>
      <w:r>
        <w:t>режим</w:t>
      </w:r>
      <w:r>
        <w:rPr>
          <w:spacing w:val="-7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представителей</w:t>
      </w:r>
      <w:r>
        <w:rPr>
          <w:spacing w:val="-6"/>
        </w:rPr>
        <w:t xml:space="preserve"> </w:t>
      </w:r>
      <w:r>
        <w:t>средств</w:t>
      </w:r>
      <w:r>
        <w:rPr>
          <w:spacing w:val="-6"/>
        </w:rPr>
        <w:t xml:space="preserve"> </w:t>
      </w:r>
      <w:r>
        <w:t>массовой</w:t>
      </w:r>
      <w:r>
        <w:rPr>
          <w:spacing w:val="-7"/>
        </w:rPr>
        <w:t xml:space="preserve"> </w:t>
      </w:r>
      <w:r>
        <w:t>информации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иных</w:t>
      </w:r>
      <w:r>
        <w:rPr>
          <w:spacing w:val="-8"/>
        </w:rPr>
        <w:t xml:space="preserve"> </w:t>
      </w:r>
      <w:r>
        <w:rPr>
          <w:spacing w:val="-5"/>
        </w:rPr>
        <w:t>лиц</w:t>
      </w:r>
    </w:p>
    <w:p w:rsidR="00D047F5" w:rsidRDefault="00D047F5" w:rsidP="00D047F5">
      <w:pPr>
        <w:pStyle w:val="a5"/>
        <w:spacing w:before="2"/>
        <w:ind w:left="0"/>
        <w:rPr>
          <w:b/>
        </w:rPr>
      </w:pPr>
    </w:p>
    <w:p w:rsidR="00D047F5" w:rsidRDefault="00D047F5" w:rsidP="00D047F5">
      <w:pPr>
        <w:pStyle w:val="a7"/>
        <w:numPr>
          <w:ilvl w:val="2"/>
          <w:numId w:val="2"/>
        </w:numPr>
        <w:tabs>
          <w:tab w:val="left" w:pos="707"/>
        </w:tabs>
        <w:ind w:right="21" w:firstLine="0"/>
        <w:rPr>
          <w:sz w:val="24"/>
        </w:rPr>
      </w:pPr>
      <w:r>
        <w:rPr>
          <w:sz w:val="24"/>
        </w:rPr>
        <w:t>Проход и выход из здания школы представителей средств массовой информации осуществляется с письменного разрешения директора школы.</w:t>
      </w:r>
    </w:p>
    <w:p w:rsidR="00D047F5" w:rsidRDefault="00D047F5" w:rsidP="00D047F5">
      <w:pPr>
        <w:pStyle w:val="a5"/>
        <w:spacing w:before="5"/>
        <w:ind w:left="0"/>
      </w:pPr>
    </w:p>
    <w:p w:rsidR="00D047F5" w:rsidRDefault="00D047F5" w:rsidP="00D047F5">
      <w:pPr>
        <w:pStyle w:val="a7"/>
        <w:numPr>
          <w:ilvl w:val="2"/>
          <w:numId w:val="2"/>
        </w:numPr>
        <w:tabs>
          <w:tab w:val="left" w:pos="707"/>
        </w:tabs>
        <w:spacing w:before="1"/>
        <w:ind w:right="23" w:firstLine="0"/>
        <w:rPr>
          <w:sz w:val="24"/>
        </w:rPr>
      </w:pPr>
      <w:r>
        <w:rPr>
          <w:sz w:val="24"/>
        </w:rPr>
        <w:t>Проход и выход из здания школы лиц, осуществляющих коммерческие и некоммерческие операции (презентации, распространение методических материалов, фотографирование и т. п.), осуществляется с письменного разрешения директора школы или его заместителей.</w:t>
      </w:r>
    </w:p>
    <w:p w:rsidR="00D047F5" w:rsidRDefault="00D047F5" w:rsidP="00D047F5">
      <w:pPr>
        <w:pStyle w:val="a5"/>
        <w:spacing w:before="4"/>
        <w:ind w:left="0"/>
      </w:pPr>
    </w:p>
    <w:p w:rsidR="00D047F5" w:rsidRDefault="00D047F5" w:rsidP="00D047F5">
      <w:pPr>
        <w:pStyle w:val="1"/>
        <w:numPr>
          <w:ilvl w:val="0"/>
          <w:numId w:val="2"/>
        </w:numPr>
        <w:tabs>
          <w:tab w:val="left" w:pos="707"/>
        </w:tabs>
        <w:ind w:hanging="566"/>
      </w:pPr>
      <w:r>
        <w:t>Пропускной</w:t>
      </w:r>
      <w:r>
        <w:rPr>
          <w:spacing w:val="-11"/>
        </w:rPr>
        <w:t xml:space="preserve"> </w:t>
      </w:r>
      <w:r>
        <w:t>режим</w:t>
      </w:r>
      <w:r>
        <w:rPr>
          <w:spacing w:val="-8"/>
        </w:rPr>
        <w:t xml:space="preserve"> </w:t>
      </w:r>
      <w:r>
        <w:t>транспортных</w:t>
      </w:r>
      <w:r>
        <w:rPr>
          <w:spacing w:val="-8"/>
        </w:rPr>
        <w:t xml:space="preserve"> </w:t>
      </w:r>
      <w:r>
        <w:rPr>
          <w:spacing w:val="-2"/>
        </w:rPr>
        <w:t>средств</w:t>
      </w:r>
    </w:p>
    <w:p w:rsidR="00D047F5" w:rsidRDefault="00D047F5" w:rsidP="00D047F5">
      <w:pPr>
        <w:pStyle w:val="a5"/>
        <w:ind w:left="0"/>
        <w:rPr>
          <w:b/>
        </w:rPr>
      </w:pPr>
    </w:p>
    <w:p w:rsidR="00D047F5" w:rsidRDefault="00D047F5" w:rsidP="00D047F5">
      <w:pPr>
        <w:pStyle w:val="a7"/>
        <w:numPr>
          <w:ilvl w:val="1"/>
          <w:numId w:val="2"/>
        </w:numPr>
        <w:tabs>
          <w:tab w:val="left" w:pos="707"/>
        </w:tabs>
        <w:ind w:left="141" w:right="15" w:firstLine="0"/>
        <w:rPr>
          <w:sz w:val="24"/>
        </w:rPr>
      </w:pPr>
      <w:r>
        <w:rPr>
          <w:sz w:val="24"/>
        </w:rPr>
        <w:t>Въезд (выезд) транспортных средств осуществляется через ворота в хозяйственную зону территории</w:t>
      </w:r>
      <w:r>
        <w:rPr>
          <w:spacing w:val="-4"/>
          <w:sz w:val="24"/>
        </w:rPr>
        <w:t xml:space="preserve"> </w:t>
      </w:r>
      <w:r>
        <w:rPr>
          <w:sz w:val="24"/>
        </w:rPr>
        <w:t>школы.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периоды</w:t>
      </w:r>
      <w:r>
        <w:rPr>
          <w:spacing w:val="-5"/>
          <w:sz w:val="24"/>
        </w:rPr>
        <w:t xml:space="preserve"> </w:t>
      </w:r>
      <w:r>
        <w:rPr>
          <w:sz w:val="24"/>
        </w:rPr>
        <w:t>повышенной</w:t>
      </w:r>
      <w:r>
        <w:rPr>
          <w:spacing w:val="-6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-5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-5"/>
          <w:sz w:val="24"/>
        </w:rPr>
        <w:t xml:space="preserve"> </w:t>
      </w:r>
      <w:r>
        <w:rPr>
          <w:sz w:val="24"/>
        </w:rPr>
        <w:t>а</w:t>
      </w:r>
      <w:r>
        <w:rPr>
          <w:spacing w:val="-6"/>
          <w:sz w:val="24"/>
        </w:rPr>
        <w:t xml:space="preserve"> </w:t>
      </w:r>
      <w:r>
        <w:rPr>
          <w:sz w:val="24"/>
        </w:rPr>
        <w:t>также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32"/>
          <w:sz w:val="24"/>
        </w:rPr>
        <w:t xml:space="preserve"> </w:t>
      </w:r>
      <w:r>
        <w:rPr>
          <w:sz w:val="24"/>
        </w:rPr>
        <w:t>целях усиления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мер</w:t>
      </w:r>
      <w:r>
        <w:rPr>
          <w:spacing w:val="-10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10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11"/>
          <w:sz w:val="24"/>
        </w:rPr>
        <w:t xml:space="preserve"> </w:t>
      </w:r>
      <w:r>
        <w:rPr>
          <w:sz w:val="24"/>
        </w:rPr>
        <w:t>школы</w:t>
      </w:r>
      <w:r>
        <w:rPr>
          <w:spacing w:val="-10"/>
          <w:sz w:val="24"/>
        </w:rPr>
        <w:t xml:space="preserve"> </w:t>
      </w:r>
      <w:r>
        <w:rPr>
          <w:sz w:val="24"/>
        </w:rPr>
        <w:t>въезд</w:t>
      </w:r>
      <w:r>
        <w:rPr>
          <w:spacing w:val="-9"/>
          <w:sz w:val="24"/>
        </w:rPr>
        <w:t xml:space="preserve"> </w:t>
      </w:r>
      <w:r>
        <w:rPr>
          <w:sz w:val="24"/>
        </w:rPr>
        <w:t>транспортных</w:t>
      </w:r>
      <w:r>
        <w:rPr>
          <w:spacing w:val="-10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территорию школы может ограничиваться.</w:t>
      </w:r>
    </w:p>
    <w:p w:rsidR="00D047F5" w:rsidRDefault="00D047F5" w:rsidP="00D047F5">
      <w:pPr>
        <w:pStyle w:val="a5"/>
        <w:spacing w:before="5"/>
        <w:ind w:left="0"/>
      </w:pPr>
    </w:p>
    <w:p w:rsidR="00D047F5" w:rsidRDefault="00D047F5" w:rsidP="00D047F5">
      <w:pPr>
        <w:pStyle w:val="a7"/>
        <w:numPr>
          <w:ilvl w:val="1"/>
          <w:numId w:val="2"/>
        </w:numPr>
        <w:tabs>
          <w:tab w:val="left" w:pos="707"/>
        </w:tabs>
        <w:ind w:left="707" w:hanging="566"/>
        <w:rPr>
          <w:sz w:val="24"/>
        </w:rPr>
      </w:pPr>
      <w:r>
        <w:rPr>
          <w:spacing w:val="-2"/>
          <w:sz w:val="24"/>
        </w:rPr>
        <w:t>Въез</w:t>
      </w:r>
      <w:proofErr w:type="gramStart"/>
      <w:r>
        <w:rPr>
          <w:spacing w:val="-2"/>
          <w:sz w:val="24"/>
        </w:rPr>
        <w:t>д(</w:t>
      </w:r>
      <w:proofErr w:type="gramEnd"/>
      <w:r>
        <w:rPr>
          <w:spacing w:val="-2"/>
          <w:sz w:val="24"/>
        </w:rPr>
        <w:t>выезд):</w:t>
      </w:r>
    </w:p>
    <w:p w:rsidR="00D047F5" w:rsidRDefault="00D047F5" w:rsidP="00D047F5">
      <w:pPr>
        <w:pStyle w:val="a5"/>
        <w:spacing w:before="5"/>
        <w:ind w:left="0"/>
      </w:pPr>
    </w:p>
    <w:p w:rsidR="00D047F5" w:rsidRDefault="00D047F5" w:rsidP="00D047F5">
      <w:pPr>
        <w:pStyle w:val="a7"/>
        <w:numPr>
          <w:ilvl w:val="0"/>
          <w:numId w:val="4"/>
        </w:numPr>
        <w:tabs>
          <w:tab w:val="left" w:pos="706"/>
        </w:tabs>
        <w:spacing w:before="1"/>
        <w:ind w:left="706" w:hanging="565"/>
        <w:rPr>
          <w:sz w:val="24"/>
        </w:rPr>
      </w:pPr>
      <w:r>
        <w:rPr>
          <w:sz w:val="24"/>
        </w:rPr>
        <w:t>транспортных</w:t>
      </w:r>
      <w:r>
        <w:rPr>
          <w:spacing w:val="-12"/>
          <w:sz w:val="24"/>
        </w:rPr>
        <w:t xml:space="preserve"> </w:t>
      </w:r>
      <w:r>
        <w:rPr>
          <w:sz w:val="24"/>
        </w:rPr>
        <w:t>сре</w:t>
      </w:r>
      <w:proofErr w:type="gramStart"/>
      <w:r>
        <w:rPr>
          <w:sz w:val="24"/>
        </w:rPr>
        <w:t>дств</w:t>
      </w:r>
      <w:r>
        <w:rPr>
          <w:spacing w:val="-5"/>
          <w:sz w:val="24"/>
        </w:rPr>
        <w:t xml:space="preserve"> </w:t>
      </w:r>
      <w:r>
        <w:rPr>
          <w:sz w:val="24"/>
        </w:rPr>
        <w:t>шк</w:t>
      </w:r>
      <w:proofErr w:type="gramEnd"/>
      <w:r>
        <w:rPr>
          <w:sz w:val="24"/>
        </w:rPr>
        <w:t>олы</w:t>
      </w:r>
      <w:r>
        <w:rPr>
          <w:spacing w:val="-8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транспортным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пропускам;</w:t>
      </w:r>
    </w:p>
    <w:p w:rsidR="00D047F5" w:rsidRDefault="00D047F5" w:rsidP="00D047F5">
      <w:pPr>
        <w:pStyle w:val="a7"/>
        <w:numPr>
          <w:ilvl w:val="0"/>
          <w:numId w:val="4"/>
        </w:numPr>
        <w:tabs>
          <w:tab w:val="left" w:pos="706"/>
        </w:tabs>
        <w:spacing w:before="2"/>
        <w:ind w:right="194" w:firstLine="0"/>
        <w:rPr>
          <w:sz w:val="24"/>
        </w:rPr>
      </w:pPr>
      <w:r>
        <w:rPr>
          <w:sz w:val="24"/>
        </w:rPr>
        <w:t>мусороуборочного, снегоуборочного, грузового автотранспорта, доставляющего продукты, мебель, оргтехнику, канцелярские товары и др. на основании заключенных со школой гражданско-правовых договоров  осуществляется при предъявлении водителем путевого листа и</w:t>
      </w:r>
    </w:p>
    <w:p w:rsidR="00D047F5" w:rsidRDefault="00D047F5" w:rsidP="00D047F5">
      <w:pPr>
        <w:widowControl/>
        <w:autoSpaceDE/>
        <w:autoSpaceDN/>
        <w:rPr>
          <w:sz w:val="24"/>
        </w:rPr>
        <w:sectPr w:rsidR="00D047F5">
          <w:pgSz w:w="11930" w:h="16860"/>
          <w:pgMar w:top="1260" w:right="566" w:bottom="400" w:left="992" w:header="0" w:footer="203" w:gutter="0"/>
          <w:cols w:space="720"/>
        </w:sectPr>
      </w:pPr>
    </w:p>
    <w:p w:rsidR="00D047F5" w:rsidRDefault="00D047F5" w:rsidP="00D047F5">
      <w:pPr>
        <w:pStyle w:val="a5"/>
        <w:spacing w:before="65"/>
      </w:pPr>
      <w:r>
        <w:t>сопроводительных</w:t>
      </w:r>
      <w:r>
        <w:rPr>
          <w:spacing w:val="-4"/>
        </w:rPr>
        <w:t xml:space="preserve"> </w:t>
      </w:r>
      <w:r>
        <w:t>документов</w:t>
      </w:r>
      <w:r>
        <w:rPr>
          <w:spacing w:val="-5"/>
        </w:rPr>
        <w:t xml:space="preserve"> </w:t>
      </w:r>
      <w:r>
        <w:t>(товарно-транспортных</w:t>
      </w:r>
      <w:r>
        <w:rPr>
          <w:spacing w:val="-7"/>
        </w:rPr>
        <w:t xml:space="preserve"> </w:t>
      </w:r>
      <w:r>
        <w:t>накладных)</w:t>
      </w:r>
      <w:r>
        <w:rPr>
          <w:spacing w:val="-6"/>
        </w:rPr>
        <w:t xml:space="preserve"> </w:t>
      </w:r>
      <w:r>
        <w:t>либо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основании</w:t>
      </w:r>
      <w:r>
        <w:rPr>
          <w:spacing w:val="-4"/>
        </w:rPr>
        <w:t xml:space="preserve"> </w:t>
      </w:r>
      <w:r>
        <w:t>списков, заверенных директором школы;</w:t>
      </w:r>
    </w:p>
    <w:p w:rsidR="00D047F5" w:rsidRDefault="00D047F5" w:rsidP="00D047F5">
      <w:pPr>
        <w:pStyle w:val="a7"/>
        <w:numPr>
          <w:ilvl w:val="0"/>
          <w:numId w:val="4"/>
        </w:numPr>
        <w:tabs>
          <w:tab w:val="left" w:pos="707"/>
          <w:tab w:val="left" w:pos="2376"/>
          <w:tab w:val="left" w:pos="3432"/>
          <w:tab w:val="left" w:pos="5421"/>
          <w:tab w:val="left" w:pos="7054"/>
          <w:tab w:val="left" w:pos="8066"/>
          <w:tab w:val="left" w:pos="9908"/>
        </w:tabs>
        <w:spacing w:before="1"/>
        <w:ind w:right="203" w:firstLine="0"/>
        <w:jc w:val="left"/>
        <w:rPr>
          <w:sz w:val="24"/>
        </w:rPr>
      </w:pPr>
      <w:r>
        <w:rPr>
          <w:spacing w:val="-2"/>
          <w:sz w:val="24"/>
        </w:rPr>
        <w:t>транспортных</w:t>
      </w:r>
      <w:r>
        <w:rPr>
          <w:sz w:val="24"/>
        </w:rPr>
        <w:tab/>
      </w:r>
      <w:r>
        <w:rPr>
          <w:spacing w:val="-2"/>
          <w:sz w:val="24"/>
        </w:rPr>
        <w:t>средств,</w:t>
      </w:r>
      <w:r>
        <w:rPr>
          <w:sz w:val="24"/>
        </w:rPr>
        <w:tab/>
      </w:r>
      <w:r>
        <w:rPr>
          <w:spacing w:val="-2"/>
          <w:sz w:val="24"/>
        </w:rPr>
        <w:t>обеспечивающих</w:t>
      </w:r>
      <w:r>
        <w:rPr>
          <w:sz w:val="24"/>
        </w:rPr>
        <w:tab/>
      </w:r>
      <w:r>
        <w:rPr>
          <w:spacing w:val="-2"/>
          <w:sz w:val="24"/>
        </w:rPr>
        <w:t>строительные</w:t>
      </w:r>
      <w:r>
        <w:rPr>
          <w:sz w:val="24"/>
        </w:rPr>
        <w:tab/>
      </w:r>
      <w:r>
        <w:rPr>
          <w:spacing w:val="-2"/>
          <w:sz w:val="24"/>
        </w:rPr>
        <w:t>работы,</w:t>
      </w:r>
      <w:r>
        <w:rPr>
          <w:sz w:val="24"/>
        </w:rPr>
        <w:tab/>
      </w:r>
      <w:r>
        <w:rPr>
          <w:spacing w:val="-2"/>
          <w:sz w:val="24"/>
        </w:rPr>
        <w:t>осуществляется</w:t>
      </w:r>
      <w:r>
        <w:rPr>
          <w:sz w:val="24"/>
        </w:rPr>
        <w:tab/>
      </w:r>
      <w:r>
        <w:rPr>
          <w:spacing w:val="-6"/>
          <w:sz w:val="24"/>
        </w:rPr>
        <w:t xml:space="preserve">по </w:t>
      </w:r>
      <w:r>
        <w:rPr>
          <w:sz w:val="24"/>
        </w:rPr>
        <w:t>представленным спискам, согласованных директором школы.</w:t>
      </w:r>
    </w:p>
    <w:p w:rsidR="00D047F5" w:rsidRDefault="00D047F5" w:rsidP="00D047F5">
      <w:pPr>
        <w:pStyle w:val="a5"/>
        <w:spacing w:before="4"/>
        <w:ind w:left="0"/>
      </w:pPr>
    </w:p>
    <w:p w:rsidR="00D047F5" w:rsidRDefault="00D047F5" w:rsidP="00D047F5">
      <w:pPr>
        <w:pStyle w:val="a5"/>
        <w:spacing w:before="1"/>
        <w:ind w:right="23"/>
        <w:jc w:val="both"/>
      </w:pPr>
      <w:r>
        <w:t xml:space="preserve">По устным распоряжениям въезд вышеуказанных транспортных средств на территорию школы запрещен. Транспортные средства специального назначения (пожарные машины, автомобили скорой помощи, правоохранительных органов и др.) при аварийных ситуациях, стихийных бедствиях, пожарах и других чрезвычайных ситуациях на территорию школы пропускаются </w:t>
      </w:r>
      <w:r>
        <w:rPr>
          <w:spacing w:val="-2"/>
        </w:rPr>
        <w:t>беспрепятственно.</w:t>
      </w:r>
    </w:p>
    <w:p w:rsidR="00D047F5" w:rsidRDefault="00D047F5" w:rsidP="00D047F5">
      <w:pPr>
        <w:pStyle w:val="a5"/>
        <w:spacing w:before="4"/>
        <w:ind w:left="0"/>
      </w:pPr>
    </w:p>
    <w:p w:rsidR="00D047F5" w:rsidRDefault="00D047F5" w:rsidP="00D047F5">
      <w:pPr>
        <w:pStyle w:val="a7"/>
        <w:numPr>
          <w:ilvl w:val="1"/>
          <w:numId w:val="2"/>
        </w:numPr>
        <w:tabs>
          <w:tab w:val="left" w:pos="707"/>
        </w:tabs>
        <w:ind w:left="141" w:right="27" w:firstLine="0"/>
        <w:rPr>
          <w:sz w:val="24"/>
        </w:rPr>
      </w:pPr>
      <w:r>
        <w:rPr>
          <w:sz w:val="24"/>
        </w:rPr>
        <w:t xml:space="preserve">Транспортное средство до пересечения границы территории школы подлежит предварительному контрольному осмотру. Осмотр производит ответственный за пропускной </w:t>
      </w:r>
      <w:r>
        <w:rPr>
          <w:spacing w:val="-2"/>
          <w:sz w:val="24"/>
        </w:rPr>
        <w:t>режим.</w:t>
      </w:r>
    </w:p>
    <w:p w:rsidR="00D047F5" w:rsidRDefault="00D047F5" w:rsidP="00D047F5">
      <w:pPr>
        <w:pStyle w:val="a7"/>
        <w:numPr>
          <w:ilvl w:val="1"/>
          <w:numId w:val="2"/>
        </w:numPr>
        <w:tabs>
          <w:tab w:val="left" w:pos="707"/>
        </w:tabs>
        <w:spacing w:before="274"/>
        <w:ind w:left="141" w:right="15" w:firstLine="0"/>
        <w:rPr>
          <w:sz w:val="24"/>
        </w:rPr>
      </w:pPr>
      <w:r>
        <w:rPr>
          <w:sz w:val="24"/>
        </w:rPr>
        <w:t>При обнаружении признаков неправомерного въезда на территорию школы или попытке выезда с его территории (несоответствие документов на транспортное средство, несоответствие груза накладной или пропуску) к транспортному средству могут быть применены меры по ограничению движения автотранспорта до выяснения конкретных обстоятельств.</w:t>
      </w:r>
    </w:p>
    <w:p w:rsidR="00D047F5" w:rsidRDefault="00D047F5" w:rsidP="00D047F5">
      <w:pPr>
        <w:pStyle w:val="a5"/>
        <w:spacing w:before="4"/>
        <w:ind w:left="0"/>
      </w:pPr>
    </w:p>
    <w:p w:rsidR="00D047F5" w:rsidRDefault="00D047F5" w:rsidP="00D047F5">
      <w:pPr>
        <w:pStyle w:val="a7"/>
        <w:numPr>
          <w:ilvl w:val="1"/>
          <w:numId w:val="2"/>
        </w:numPr>
        <w:tabs>
          <w:tab w:val="left" w:pos="707"/>
        </w:tabs>
        <w:spacing w:before="1"/>
        <w:ind w:left="141" w:right="24" w:firstLine="0"/>
        <w:rPr>
          <w:sz w:val="24"/>
        </w:rPr>
      </w:pPr>
      <w:r>
        <w:rPr>
          <w:sz w:val="24"/>
        </w:rPr>
        <w:t>Сведения о допущенном на территорию школы автотранспорте дежурный персонал заносит в журнал регистрации автотранспорта.</w:t>
      </w:r>
    </w:p>
    <w:p w:rsidR="00D047F5" w:rsidRDefault="00D047F5" w:rsidP="00D047F5">
      <w:pPr>
        <w:pStyle w:val="a5"/>
        <w:spacing w:before="9"/>
        <w:ind w:left="0"/>
      </w:pPr>
    </w:p>
    <w:p w:rsidR="00D047F5" w:rsidRDefault="00D047F5" w:rsidP="00D047F5">
      <w:pPr>
        <w:pStyle w:val="1"/>
        <w:numPr>
          <w:ilvl w:val="0"/>
          <w:numId w:val="2"/>
        </w:numPr>
        <w:tabs>
          <w:tab w:val="left" w:pos="707"/>
        </w:tabs>
        <w:ind w:hanging="566"/>
      </w:pPr>
      <w:r>
        <w:t>Пропускной</w:t>
      </w:r>
      <w:r>
        <w:rPr>
          <w:spacing w:val="-12"/>
        </w:rPr>
        <w:t xml:space="preserve"> </w:t>
      </w:r>
      <w:r>
        <w:t>режим</w:t>
      </w:r>
      <w:r>
        <w:rPr>
          <w:spacing w:val="-7"/>
        </w:rPr>
        <w:t xml:space="preserve"> </w:t>
      </w:r>
      <w:r>
        <w:t>материальных</w:t>
      </w:r>
      <w:r>
        <w:rPr>
          <w:spacing w:val="-9"/>
        </w:rPr>
        <w:t xml:space="preserve"> </w:t>
      </w:r>
      <w:r>
        <w:t>ценностей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грузов</w:t>
      </w:r>
    </w:p>
    <w:p w:rsidR="00D047F5" w:rsidRDefault="00D047F5" w:rsidP="00D047F5">
      <w:pPr>
        <w:pStyle w:val="a7"/>
        <w:numPr>
          <w:ilvl w:val="1"/>
          <w:numId w:val="2"/>
        </w:numPr>
        <w:tabs>
          <w:tab w:val="left" w:pos="707"/>
        </w:tabs>
        <w:spacing w:before="274"/>
        <w:ind w:left="141" w:right="16" w:firstLine="0"/>
        <w:rPr>
          <w:sz w:val="24"/>
        </w:rPr>
      </w:pPr>
      <w:r>
        <w:rPr>
          <w:sz w:val="24"/>
        </w:rPr>
        <w:t>Вно</w:t>
      </w:r>
      <w:proofErr w:type="gramStart"/>
      <w:r>
        <w:rPr>
          <w:sz w:val="24"/>
        </w:rPr>
        <w:t>с(</w:t>
      </w:r>
      <w:proofErr w:type="gramEnd"/>
      <w:r>
        <w:rPr>
          <w:sz w:val="24"/>
        </w:rPr>
        <w:t>вынос),</w:t>
      </w:r>
      <w:r>
        <w:rPr>
          <w:spacing w:val="-12"/>
          <w:sz w:val="24"/>
        </w:rPr>
        <w:t xml:space="preserve"> </w:t>
      </w:r>
      <w:r>
        <w:rPr>
          <w:sz w:val="24"/>
        </w:rPr>
        <w:t>ввоз(вывоз)</w:t>
      </w:r>
      <w:r>
        <w:rPr>
          <w:spacing w:val="-12"/>
          <w:sz w:val="24"/>
        </w:rPr>
        <w:t xml:space="preserve"> </w:t>
      </w:r>
      <w:r>
        <w:rPr>
          <w:sz w:val="24"/>
        </w:rPr>
        <w:t>материальных</w:t>
      </w:r>
      <w:r>
        <w:rPr>
          <w:spacing w:val="-12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-12"/>
          <w:sz w:val="24"/>
        </w:rPr>
        <w:t xml:space="preserve"> </w:t>
      </w:r>
      <w:r>
        <w:rPr>
          <w:sz w:val="24"/>
        </w:rPr>
        <w:t>грузов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корреспонденции</w:t>
      </w:r>
      <w:r>
        <w:rPr>
          <w:spacing w:val="-13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территорию и в здание школы осуществляется через основные ворота, основной вход в здание школы, при необходимости (крупногабаритные предметы, продукты питания и т. п.) – через запасные.</w:t>
      </w:r>
    </w:p>
    <w:p w:rsidR="00D047F5" w:rsidRDefault="00D047F5" w:rsidP="00D047F5">
      <w:pPr>
        <w:pStyle w:val="a5"/>
        <w:spacing w:before="5"/>
        <w:ind w:left="0"/>
      </w:pPr>
    </w:p>
    <w:p w:rsidR="00D047F5" w:rsidRDefault="00D047F5" w:rsidP="00D047F5">
      <w:pPr>
        <w:pStyle w:val="a7"/>
        <w:numPr>
          <w:ilvl w:val="1"/>
          <w:numId w:val="2"/>
        </w:numPr>
        <w:tabs>
          <w:tab w:val="left" w:pos="707"/>
        </w:tabs>
        <w:ind w:left="707" w:hanging="566"/>
        <w:rPr>
          <w:sz w:val="24"/>
        </w:rPr>
      </w:pPr>
      <w:r>
        <w:rPr>
          <w:sz w:val="24"/>
        </w:rPr>
        <w:t>Вно</w:t>
      </w:r>
      <w:proofErr w:type="gramStart"/>
      <w:r>
        <w:rPr>
          <w:sz w:val="24"/>
        </w:rPr>
        <w:t>с(</w:t>
      </w:r>
      <w:proofErr w:type="gramEnd"/>
      <w:r>
        <w:rPr>
          <w:sz w:val="24"/>
        </w:rPr>
        <w:t>вынос),</w:t>
      </w:r>
      <w:r>
        <w:rPr>
          <w:spacing w:val="-14"/>
          <w:sz w:val="24"/>
        </w:rPr>
        <w:t xml:space="preserve"> </w:t>
      </w:r>
      <w:r>
        <w:rPr>
          <w:sz w:val="24"/>
        </w:rPr>
        <w:t>ввоз(вывоз)</w:t>
      </w:r>
      <w:r>
        <w:rPr>
          <w:spacing w:val="-10"/>
          <w:sz w:val="24"/>
        </w:rPr>
        <w:t xml:space="preserve"> </w:t>
      </w:r>
      <w:r>
        <w:rPr>
          <w:sz w:val="24"/>
        </w:rPr>
        <w:t>материальных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грузов:</w:t>
      </w:r>
    </w:p>
    <w:p w:rsidR="00D047F5" w:rsidRDefault="00D047F5" w:rsidP="00D047F5">
      <w:pPr>
        <w:pStyle w:val="a5"/>
        <w:spacing w:before="2"/>
        <w:ind w:left="0"/>
      </w:pPr>
    </w:p>
    <w:p w:rsidR="00D047F5" w:rsidRDefault="00D047F5" w:rsidP="00D047F5">
      <w:pPr>
        <w:pStyle w:val="a7"/>
        <w:numPr>
          <w:ilvl w:val="0"/>
          <w:numId w:val="6"/>
        </w:numPr>
        <w:tabs>
          <w:tab w:val="left" w:pos="706"/>
        </w:tabs>
        <w:spacing w:before="1"/>
        <w:ind w:right="204" w:firstLine="0"/>
        <w:rPr>
          <w:sz w:val="24"/>
        </w:rPr>
      </w:pPr>
      <w:r>
        <w:rPr>
          <w:sz w:val="24"/>
        </w:rPr>
        <w:t>работниками школы осуществляется по материальным пропускам, независимо от того, временно</w:t>
      </w:r>
      <w:r>
        <w:rPr>
          <w:spacing w:val="-8"/>
          <w:sz w:val="24"/>
        </w:rPr>
        <w:t xml:space="preserve"> </w:t>
      </w:r>
      <w:r>
        <w:rPr>
          <w:sz w:val="24"/>
        </w:rPr>
        <w:t>или</w:t>
      </w:r>
      <w:r>
        <w:rPr>
          <w:spacing w:val="-7"/>
          <w:sz w:val="24"/>
        </w:rPr>
        <w:t xml:space="preserve"> </w:t>
      </w:r>
      <w:r>
        <w:rPr>
          <w:sz w:val="24"/>
        </w:rPr>
        <w:t>безвозвратно</w:t>
      </w:r>
      <w:r>
        <w:rPr>
          <w:spacing w:val="-8"/>
          <w:sz w:val="24"/>
        </w:rPr>
        <w:t xml:space="preserve"> </w:t>
      </w:r>
      <w:r>
        <w:rPr>
          <w:sz w:val="24"/>
        </w:rPr>
        <w:t>вносятся</w:t>
      </w:r>
      <w:r>
        <w:rPr>
          <w:spacing w:val="-9"/>
          <w:sz w:val="24"/>
        </w:rPr>
        <w:t xml:space="preserve"> </w:t>
      </w:r>
      <w:r>
        <w:rPr>
          <w:sz w:val="24"/>
        </w:rPr>
        <w:t>ценности.</w:t>
      </w:r>
      <w:r>
        <w:rPr>
          <w:spacing w:val="-11"/>
          <w:sz w:val="24"/>
        </w:rPr>
        <w:t xml:space="preserve"> </w:t>
      </w:r>
      <w:r>
        <w:rPr>
          <w:sz w:val="24"/>
        </w:rPr>
        <w:t>При</w:t>
      </w:r>
      <w:r>
        <w:rPr>
          <w:spacing w:val="-8"/>
          <w:sz w:val="24"/>
        </w:rPr>
        <w:t xml:space="preserve"> </w:t>
      </w:r>
      <w:r>
        <w:rPr>
          <w:sz w:val="24"/>
        </w:rPr>
        <w:t>внос</w:t>
      </w:r>
      <w:proofErr w:type="gramStart"/>
      <w:r>
        <w:rPr>
          <w:sz w:val="24"/>
        </w:rPr>
        <w:t>е(</w:t>
      </w:r>
      <w:proofErr w:type="gramEnd"/>
      <w:r>
        <w:rPr>
          <w:sz w:val="24"/>
        </w:rPr>
        <w:t>ввозе)на</w:t>
      </w:r>
      <w:r>
        <w:rPr>
          <w:spacing w:val="-9"/>
          <w:sz w:val="24"/>
        </w:rPr>
        <w:t xml:space="preserve"> </w:t>
      </w:r>
      <w:r>
        <w:rPr>
          <w:sz w:val="24"/>
        </w:rPr>
        <w:t>территорию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здание</w:t>
      </w:r>
      <w:r>
        <w:rPr>
          <w:spacing w:val="-9"/>
          <w:sz w:val="24"/>
        </w:rPr>
        <w:t xml:space="preserve"> </w:t>
      </w:r>
      <w:r>
        <w:rPr>
          <w:sz w:val="24"/>
        </w:rPr>
        <w:t>школы большого количества материальных ценностей к материальному пропуску прикладывается перечень, в котором перечислены все единицы материальных ценностей, заверенный теми же лицами, что и основной документ;</w:t>
      </w:r>
    </w:p>
    <w:p w:rsidR="00D047F5" w:rsidRDefault="00D047F5" w:rsidP="00D047F5">
      <w:pPr>
        <w:pStyle w:val="a7"/>
        <w:numPr>
          <w:ilvl w:val="0"/>
          <w:numId w:val="6"/>
        </w:numPr>
        <w:tabs>
          <w:tab w:val="left" w:pos="706"/>
        </w:tabs>
        <w:ind w:right="199" w:firstLine="0"/>
        <w:rPr>
          <w:sz w:val="24"/>
        </w:rPr>
      </w:pPr>
      <w:r>
        <w:rPr>
          <w:sz w:val="24"/>
        </w:rPr>
        <w:t>предприятий</w:t>
      </w:r>
      <w:r>
        <w:rPr>
          <w:spacing w:val="-2"/>
          <w:sz w:val="24"/>
        </w:rPr>
        <w:t xml:space="preserve"> </w:t>
      </w:r>
      <w:r>
        <w:rPr>
          <w:sz w:val="24"/>
        </w:rPr>
        <w:t>и обслуживающих организаций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осуществляется при предъявлении заявки или иного</w:t>
      </w:r>
      <w:r>
        <w:rPr>
          <w:spacing w:val="-2"/>
          <w:sz w:val="24"/>
        </w:rPr>
        <w:t xml:space="preserve"> </w:t>
      </w:r>
      <w:r>
        <w:rPr>
          <w:sz w:val="24"/>
        </w:rPr>
        <w:t>документа,</w:t>
      </w:r>
      <w:r>
        <w:rPr>
          <w:spacing w:val="-2"/>
          <w:sz w:val="24"/>
        </w:rPr>
        <w:t xml:space="preserve"> </w:t>
      </w:r>
      <w:r>
        <w:rPr>
          <w:sz w:val="24"/>
        </w:rPr>
        <w:t>согласованного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ответственным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пропускной режим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и(</w:t>
      </w:r>
      <w:proofErr w:type="gramEnd"/>
      <w:r>
        <w:rPr>
          <w:sz w:val="24"/>
        </w:rPr>
        <w:t>или)</w:t>
      </w:r>
      <w:r>
        <w:rPr>
          <w:spacing w:val="-2"/>
          <w:sz w:val="24"/>
        </w:rPr>
        <w:t xml:space="preserve"> </w:t>
      </w:r>
      <w:r>
        <w:rPr>
          <w:sz w:val="24"/>
        </w:rPr>
        <w:t>завизированного директором школы.</w:t>
      </w:r>
    </w:p>
    <w:p w:rsidR="00D047F5" w:rsidRDefault="00D047F5" w:rsidP="00D047F5">
      <w:pPr>
        <w:pStyle w:val="a5"/>
        <w:spacing w:before="5"/>
        <w:ind w:left="0"/>
      </w:pPr>
    </w:p>
    <w:p w:rsidR="00D047F5" w:rsidRDefault="00D047F5" w:rsidP="00D047F5">
      <w:pPr>
        <w:pStyle w:val="a5"/>
      </w:pPr>
      <w:r>
        <w:t>Вно</w:t>
      </w:r>
      <w:proofErr w:type="gramStart"/>
      <w:r>
        <w:t>с(</w:t>
      </w:r>
      <w:proofErr w:type="gramEnd"/>
      <w:r>
        <w:t>вынос),</w:t>
      </w:r>
      <w:r>
        <w:rPr>
          <w:spacing w:val="80"/>
        </w:rPr>
        <w:t xml:space="preserve"> </w:t>
      </w:r>
      <w:r>
        <w:t>ввоз(вывоз)</w:t>
      </w:r>
      <w:r>
        <w:rPr>
          <w:spacing w:val="80"/>
        </w:rPr>
        <w:t xml:space="preserve"> </w:t>
      </w:r>
      <w:r>
        <w:t>материальных</w:t>
      </w:r>
      <w:r>
        <w:rPr>
          <w:spacing w:val="80"/>
        </w:rPr>
        <w:t xml:space="preserve"> </w:t>
      </w:r>
      <w:r>
        <w:t>ценностей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грузов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устным</w:t>
      </w:r>
      <w:r>
        <w:rPr>
          <w:spacing w:val="80"/>
        </w:rPr>
        <w:t xml:space="preserve"> </w:t>
      </w:r>
      <w:r>
        <w:t>распоряжениям,</w:t>
      </w:r>
      <w:r>
        <w:rPr>
          <w:spacing w:val="80"/>
        </w:rPr>
        <w:t xml:space="preserve"> </w:t>
      </w:r>
      <w:r>
        <w:t>по недооформленным или неправильно оформленным документам запрещен.</w:t>
      </w:r>
    </w:p>
    <w:p w:rsidR="00D047F5" w:rsidRDefault="00D047F5" w:rsidP="00D047F5">
      <w:pPr>
        <w:pStyle w:val="a5"/>
        <w:spacing w:before="5"/>
        <w:ind w:left="0"/>
      </w:pPr>
    </w:p>
    <w:p w:rsidR="00D047F5" w:rsidRDefault="00D047F5" w:rsidP="00D047F5">
      <w:pPr>
        <w:pStyle w:val="a7"/>
        <w:numPr>
          <w:ilvl w:val="1"/>
          <w:numId w:val="2"/>
        </w:numPr>
        <w:tabs>
          <w:tab w:val="left" w:pos="707"/>
        </w:tabs>
        <w:ind w:left="141" w:right="30" w:firstLine="0"/>
        <w:rPr>
          <w:sz w:val="24"/>
        </w:rPr>
      </w:pPr>
      <w:r>
        <w:rPr>
          <w:sz w:val="24"/>
        </w:rPr>
        <w:t>Пакеты, бандероли и иная корреспонденция, поступающая почтовой связью, через службы курьерской доставки и т. д., принимается без специальных документов.</w:t>
      </w:r>
    </w:p>
    <w:p w:rsidR="00D047F5" w:rsidRDefault="00D047F5" w:rsidP="00D047F5">
      <w:pPr>
        <w:pStyle w:val="a5"/>
        <w:spacing w:before="2"/>
        <w:ind w:left="0"/>
      </w:pPr>
    </w:p>
    <w:p w:rsidR="00D047F5" w:rsidRDefault="00D047F5" w:rsidP="00D047F5">
      <w:pPr>
        <w:pStyle w:val="a7"/>
        <w:numPr>
          <w:ilvl w:val="1"/>
          <w:numId w:val="2"/>
        </w:numPr>
        <w:tabs>
          <w:tab w:val="left" w:pos="707"/>
          <w:tab w:val="left" w:pos="3840"/>
          <w:tab w:val="left" w:pos="6214"/>
          <w:tab w:val="left" w:pos="9603"/>
        </w:tabs>
        <w:spacing w:before="1"/>
        <w:ind w:left="141" w:right="15" w:firstLine="0"/>
        <w:rPr>
          <w:sz w:val="24"/>
        </w:rPr>
      </w:pPr>
      <w:r>
        <w:rPr>
          <w:sz w:val="24"/>
        </w:rPr>
        <w:t xml:space="preserve">Все материальные ценности, грузы и корреспонденция, в том числе при их получении посредством почтовых отправлений, вносятся (ввозятся) после осмотра на наличие запрещенных предметов, перечисленных в приложении к настоящему Положению. Осмотр производит </w:t>
      </w:r>
      <w:r>
        <w:rPr>
          <w:spacing w:val="-2"/>
          <w:sz w:val="24"/>
        </w:rPr>
        <w:t>ответственный</w:t>
      </w:r>
      <w:r>
        <w:rPr>
          <w:sz w:val="24"/>
        </w:rPr>
        <w:tab/>
      </w:r>
      <w:r>
        <w:rPr>
          <w:spacing w:val="-5"/>
          <w:sz w:val="24"/>
        </w:rPr>
        <w:t>за</w:t>
      </w:r>
      <w:r>
        <w:rPr>
          <w:sz w:val="24"/>
        </w:rPr>
        <w:tab/>
      </w:r>
      <w:r>
        <w:rPr>
          <w:spacing w:val="-2"/>
          <w:sz w:val="24"/>
        </w:rPr>
        <w:t>пропускной</w:t>
      </w:r>
      <w:r>
        <w:rPr>
          <w:sz w:val="24"/>
        </w:rPr>
        <w:tab/>
      </w:r>
      <w:r>
        <w:rPr>
          <w:spacing w:val="-2"/>
          <w:sz w:val="24"/>
        </w:rPr>
        <w:t>режим.</w:t>
      </w:r>
    </w:p>
    <w:p w:rsidR="00D047F5" w:rsidRDefault="00D047F5" w:rsidP="00D047F5">
      <w:pPr>
        <w:widowControl/>
        <w:autoSpaceDE/>
        <w:autoSpaceDN/>
        <w:rPr>
          <w:sz w:val="24"/>
        </w:rPr>
        <w:sectPr w:rsidR="00D047F5">
          <w:pgSz w:w="11930" w:h="16860"/>
          <w:pgMar w:top="1260" w:right="566" w:bottom="580" w:left="992" w:header="0" w:footer="388" w:gutter="0"/>
          <w:cols w:space="720"/>
        </w:sectPr>
      </w:pPr>
    </w:p>
    <w:p w:rsidR="00D047F5" w:rsidRDefault="00D047F5" w:rsidP="00D047F5">
      <w:pPr>
        <w:pStyle w:val="a5"/>
        <w:spacing w:before="78"/>
        <w:ind w:right="23"/>
        <w:jc w:val="both"/>
      </w:pPr>
      <w:r>
        <w:t>Ручная кладь посетителей вноситс</w:t>
      </w:r>
      <w:proofErr w:type="gramStart"/>
      <w:r>
        <w:t>я(</w:t>
      </w:r>
      <w:proofErr w:type="gramEnd"/>
      <w:r>
        <w:t>выносится) без специальных документов. При этом ручная кладь</w:t>
      </w:r>
      <w:r>
        <w:rPr>
          <w:spacing w:val="-15"/>
        </w:rPr>
        <w:t xml:space="preserve"> </w:t>
      </w:r>
      <w:r>
        <w:t>подлежит</w:t>
      </w:r>
      <w:r>
        <w:rPr>
          <w:spacing w:val="-15"/>
        </w:rPr>
        <w:t xml:space="preserve"> </w:t>
      </w:r>
      <w:r>
        <w:t>предварительному</w:t>
      </w:r>
      <w:r>
        <w:rPr>
          <w:spacing w:val="-15"/>
        </w:rPr>
        <w:t xml:space="preserve"> </w:t>
      </w:r>
      <w:r>
        <w:t>осмотру.</w:t>
      </w:r>
      <w:r>
        <w:rPr>
          <w:spacing w:val="-15"/>
        </w:rPr>
        <w:t xml:space="preserve"> </w:t>
      </w:r>
      <w:r>
        <w:t>Осмотр</w:t>
      </w:r>
      <w:r>
        <w:rPr>
          <w:spacing w:val="-15"/>
        </w:rPr>
        <w:t xml:space="preserve"> </w:t>
      </w:r>
      <w:r>
        <w:t>производит</w:t>
      </w:r>
      <w:r>
        <w:rPr>
          <w:spacing w:val="-15"/>
        </w:rPr>
        <w:t xml:space="preserve"> </w:t>
      </w:r>
      <w:r>
        <w:t>дежурный</w:t>
      </w:r>
      <w:r>
        <w:rPr>
          <w:spacing w:val="-15"/>
        </w:rPr>
        <w:t xml:space="preserve"> </w:t>
      </w:r>
      <w:r>
        <w:t>сторож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добровольного согласия посетителя. В случае отказа посетителя от проведения осмотра вносимых (выносимых) предметов дежурный сторож вызывает дежурного администратора и действует согласно требованиям своей должностной инструкции.</w:t>
      </w:r>
    </w:p>
    <w:p w:rsidR="00D047F5" w:rsidRDefault="00D047F5" w:rsidP="00D047F5">
      <w:pPr>
        <w:pStyle w:val="a5"/>
        <w:spacing w:before="7"/>
        <w:ind w:left="0"/>
      </w:pPr>
    </w:p>
    <w:p w:rsidR="00D047F5" w:rsidRDefault="00D047F5" w:rsidP="00D047F5">
      <w:pPr>
        <w:pStyle w:val="a7"/>
        <w:numPr>
          <w:ilvl w:val="1"/>
          <w:numId w:val="8"/>
        </w:numPr>
        <w:tabs>
          <w:tab w:val="left" w:pos="707"/>
        </w:tabs>
        <w:ind w:right="12" w:firstLine="0"/>
        <w:rPr>
          <w:sz w:val="24"/>
        </w:rPr>
      </w:pPr>
      <w:r>
        <w:rPr>
          <w:sz w:val="24"/>
        </w:rPr>
        <w:t>Документы на вно</w:t>
      </w:r>
      <w:proofErr w:type="gramStart"/>
      <w:r>
        <w:rPr>
          <w:sz w:val="24"/>
        </w:rPr>
        <w:t>с(</w:t>
      </w:r>
      <w:proofErr w:type="gramEnd"/>
      <w:r>
        <w:rPr>
          <w:sz w:val="24"/>
        </w:rPr>
        <w:t xml:space="preserve">вынос), ввоз(вывоз) материальных ценностей и грузов предъявляются одновременно с пропуском лица, осуществляющего транспортировку материальных ценностей и </w:t>
      </w:r>
      <w:r>
        <w:rPr>
          <w:spacing w:val="-2"/>
          <w:sz w:val="24"/>
        </w:rPr>
        <w:t>грузов.</w:t>
      </w:r>
    </w:p>
    <w:p w:rsidR="00D047F5" w:rsidRDefault="00D047F5" w:rsidP="00D047F5">
      <w:pPr>
        <w:pStyle w:val="a5"/>
        <w:spacing w:before="2"/>
        <w:ind w:left="0"/>
      </w:pPr>
    </w:p>
    <w:p w:rsidR="00D047F5" w:rsidRDefault="00D047F5" w:rsidP="00D047F5">
      <w:pPr>
        <w:pStyle w:val="a7"/>
        <w:numPr>
          <w:ilvl w:val="1"/>
          <w:numId w:val="8"/>
        </w:numPr>
        <w:tabs>
          <w:tab w:val="left" w:pos="707"/>
        </w:tabs>
        <w:ind w:right="29" w:firstLine="0"/>
        <w:rPr>
          <w:sz w:val="24"/>
        </w:rPr>
      </w:pPr>
      <w:r>
        <w:rPr>
          <w:sz w:val="24"/>
        </w:rPr>
        <w:t>Сведения</w:t>
      </w:r>
      <w:r>
        <w:rPr>
          <w:spacing w:val="-8"/>
          <w:sz w:val="24"/>
        </w:rPr>
        <w:t xml:space="preserve"> </w:t>
      </w:r>
      <w:proofErr w:type="gramStart"/>
      <w:r>
        <w:rPr>
          <w:sz w:val="24"/>
        </w:rPr>
        <w:t>о</w:t>
      </w:r>
      <w:proofErr w:type="gramEnd"/>
      <w:r>
        <w:rPr>
          <w:spacing w:val="-8"/>
          <w:sz w:val="24"/>
        </w:rPr>
        <w:t xml:space="preserve"> </w:t>
      </w:r>
      <w:proofErr w:type="gramStart"/>
      <w:r>
        <w:rPr>
          <w:sz w:val="24"/>
        </w:rPr>
        <w:t>допущенных</w:t>
      </w:r>
      <w:proofErr w:type="gramEnd"/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10"/>
          <w:sz w:val="24"/>
        </w:rPr>
        <w:t xml:space="preserve"> </w:t>
      </w:r>
      <w:r>
        <w:rPr>
          <w:sz w:val="24"/>
        </w:rPr>
        <w:t>перемещению</w:t>
      </w:r>
      <w:r>
        <w:rPr>
          <w:spacing w:val="-8"/>
          <w:sz w:val="24"/>
        </w:rPr>
        <w:t xml:space="preserve"> </w:t>
      </w:r>
      <w:r>
        <w:rPr>
          <w:sz w:val="24"/>
        </w:rPr>
        <w:t>материальных</w:t>
      </w:r>
      <w:r>
        <w:rPr>
          <w:spacing w:val="-1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грузов</w:t>
      </w:r>
      <w:r>
        <w:rPr>
          <w:spacing w:val="-9"/>
          <w:sz w:val="24"/>
        </w:rPr>
        <w:t xml:space="preserve"> </w:t>
      </w:r>
      <w:r>
        <w:rPr>
          <w:sz w:val="24"/>
        </w:rPr>
        <w:t>дежурный</w:t>
      </w:r>
      <w:r>
        <w:rPr>
          <w:spacing w:val="-10"/>
          <w:sz w:val="24"/>
        </w:rPr>
        <w:t xml:space="preserve"> </w:t>
      </w:r>
      <w:r>
        <w:rPr>
          <w:sz w:val="24"/>
        </w:rPr>
        <w:t>персонал заносит в специальный журнал. Сведения о корреспонденции фиксируют работники школы в журнале входящей (исходящей документации).</w:t>
      </w:r>
    </w:p>
    <w:p w:rsidR="00D047F5" w:rsidRDefault="00D047F5" w:rsidP="00D047F5">
      <w:pPr>
        <w:pStyle w:val="a5"/>
        <w:spacing w:before="13"/>
        <w:ind w:left="0"/>
      </w:pPr>
    </w:p>
    <w:p w:rsidR="00D047F5" w:rsidRDefault="00D047F5" w:rsidP="00D047F5">
      <w:pPr>
        <w:pStyle w:val="1"/>
        <w:numPr>
          <w:ilvl w:val="0"/>
          <w:numId w:val="2"/>
        </w:numPr>
        <w:tabs>
          <w:tab w:val="left" w:pos="707"/>
        </w:tabs>
        <w:ind w:hanging="566"/>
      </w:pPr>
      <w:r>
        <w:t>Внутриобъектовый</w:t>
      </w:r>
      <w:r>
        <w:rPr>
          <w:spacing w:val="-8"/>
        </w:rPr>
        <w:t xml:space="preserve"> </w:t>
      </w:r>
      <w:r>
        <w:t>режим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мирное</w:t>
      </w:r>
      <w:r>
        <w:rPr>
          <w:spacing w:val="-7"/>
        </w:rPr>
        <w:t xml:space="preserve"> </w:t>
      </w:r>
      <w:r>
        <w:rPr>
          <w:spacing w:val="-4"/>
        </w:rPr>
        <w:t>время</w:t>
      </w:r>
    </w:p>
    <w:p w:rsidR="00D047F5" w:rsidRDefault="00D047F5" w:rsidP="00D047F5">
      <w:pPr>
        <w:pStyle w:val="a5"/>
        <w:spacing w:before="2"/>
        <w:ind w:left="0"/>
        <w:rPr>
          <w:b/>
        </w:rPr>
      </w:pPr>
    </w:p>
    <w:p w:rsidR="00D047F5" w:rsidRDefault="00D047F5" w:rsidP="00D047F5">
      <w:pPr>
        <w:pStyle w:val="a7"/>
        <w:numPr>
          <w:ilvl w:val="1"/>
          <w:numId w:val="2"/>
        </w:numPr>
        <w:tabs>
          <w:tab w:val="left" w:pos="707"/>
        </w:tabs>
        <w:spacing w:before="1"/>
        <w:ind w:left="707" w:hanging="566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требования</w:t>
      </w:r>
    </w:p>
    <w:p w:rsidR="00D047F5" w:rsidRDefault="00D047F5" w:rsidP="00D047F5">
      <w:pPr>
        <w:pStyle w:val="a7"/>
        <w:numPr>
          <w:ilvl w:val="2"/>
          <w:numId w:val="2"/>
        </w:numPr>
        <w:tabs>
          <w:tab w:val="left" w:pos="707"/>
        </w:tabs>
        <w:spacing w:before="273"/>
        <w:ind w:right="21" w:firstLine="0"/>
        <w:rPr>
          <w:sz w:val="24"/>
        </w:rPr>
      </w:pP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-6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-7"/>
          <w:sz w:val="24"/>
        </w:rPr>
        <w:t xml:space="preserve"> </w:t>
      </w:r>
      <w:r>
        <w:rPr>
          <w:sz w:val="24"/>
        </w:rPr>
        <w:t>распорядка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рабочие</w:t>
      </w:r>
      <w:r>
        <w:rPr>
          <w:spacing w:val="-5"/>
          <w:sz w:val="24"/>
        </w:rPr>
        <w:t xml:space="preserve"> </w:t>
      </w:r>
      <w:r>
        <w:rPr>
          <w:sz w:val="24"/>
        </w:rPr>
        <w:t>дни</w:t>
      </w:r>
      <w:r>
        <w:rPr>
          <w:spacing w:val="-6"/>
          <w:sz w:val="24"/>
        </w:rPr>
        <w:t xml:space="preserve"> </w:t>
      </w:r>
      <w:r>
        <w:rPr>
          <w:sz w:val="24"/>
        </w:rPr>
        <w:t>находиться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здании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на территории школы разрешено следующим категориям:</w:t>
      </w:r>
    </w:p>
    <w:p w:rsidR="00D047F5" w:rsidRDefault="00D047F5" w:rsidP="00D047F5">
      <w:pPr>
        <w:pStyle w:val="a5"/>
        <w:spacing w:before="7"/>
        <w:ind w:left="0"/>
      </w:pPr>
    </w:p>
    <w:p w:rsidR="00D047F5" w:rsidRDefault="00D047F5" w:rsidP="00D047F5">
      <w:pPr>
        <w:pStyle w:val="a7"/>
        <w:numPr>
          <w:ilvl w:val="3"/>
          <w:numId w:val="2"/>
        </w:numPr>
        <w:tabs>
          <w:tab w:val="left" w:pos="707"/>
        </w:tabs>
        <w:spacing w:before="1"/>
        <w:ind w:right="351" w:firstLine="0"/>
        <w:jc w:val="left"/>
        <w:rPr>
          <w:sz w:val="24"/>
        </w:rPr>
      </w:pPr>
      <w:r>
        <w:rPr>
          <w:sz w:val="24"/>
        </w:rPr>
        <w:t>обучающимся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07:30</w:t>
      </w:r>
      <w:r>
        <w:rPr>
          <w:spacing w:val="-3"/>
          <w:sz w:val="24"/>
        </w:rPr>
        <w:t xml:space="preserve"> </w:t>
      </w:r>
      <w:r>
        <w:rPr>
          <w:sz w:val="24"/>
        </w:rPr>
        <w:t>до</w:t>
      </w:r>
      <w:r>
        <w:rPr>
          <w:spacing w:val="-3"/>
          <w:sz w:val="24"/>
        </w:rPr>
        <w:t xml:space="preserve"> </w:t>
      </w:r>
      <w:r>
        <w:rPr>
          <w:sz w:val="24"/>
        </w:rPr>
        <w:t>16:00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расписанием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временем работы кружков, секций;</w:t>
      </w:r>
    </w:p>
    <w:p w:rsidR="00D047F5" w:rsidRDefault="00D047F5" w:rsidP="00D047F5">
      <w:pPr>
        <w:pStyle w:val="a7"/>
        <w:numPr>
          <w:ilvl w:val="3"/>
          <w:numId w:val="2"/>
        </w:numPr>
        <w:tabs>
          <w:tab w:val="left" w:pos="707"/>
        </w:tabs>
        <w:ind w:left="707" w:hanging="566"/>
        <w:jc w:val="left"/>
        <w:rPr>
          <w:sz w:val="24"/>
        </w:rPr>
      </w:pPr>
      <w:r>
        <w:rPr>
          <w:sz w:val="24"/>
        </w:rPr>
        <w:t>педагогическим,</w:t>
      </w:r>
      <w:r>
        <w:rPr>
          <w:spacing w:val="-12"/>
          <w:sz w:val="24"/>
        </w:rPr>
        <w:t xml:space="preserve"> </w:t>
      </w:r>
      <w:r>
        <w:rPr>
          <w:sz w:val="24"/>
        </w:rPr>
        <w:t>административным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техническим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07:00</w:t>
      </w:r>
      <w:r>
        <w:rPr>
          <w:spacing w:val="-9"/>
          <w:sz w:val="24"/>
        </w:rPr>
        <w:t xml:space="preserve"> </w:t>
      </w:r>
      <w:r>
        <w:rPr>
          <w:sz w:val="24"/>
        </w:rPr>
        <w:t>до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20:00;</w:t>
      </w:r>
    </w:p>
    <w:p w:rsidR="00D047F5" w:rsidRDefault="00D047F5" w:rsidP="00D047F5">
      <w:pPr>
        <w:pStyle w:val="a7"/>
        <w:numPr>
          <w:ilvl w:val="3"/>
          <w:numId w:val="2"/>
        </w:numPr>
        <w:tabs>
          <w:tab w:val="left" w:pos="707"/>
        </w:tabs>
        <w:ind w:left="707" w:hanging="566"/>
        <w:jc w:val="left"/>
        <w:rPr>
          <w:sz w:val="24"/>
        </w:rPr>
      </w:pPr>
      <w:r>
        <w:rPr>
          <w:sz w:val="24"/>
        </w:rPr>
        <w:t>работникам</w:t>
      </w:r>
      <w:r>
        <w:rPr>
          <w:spacing w:val="-5"/>
          <w:sz w:val="24"/>
        </w:rPr>
        <w:t xml:space="preserve"> </w:t>
      </w:r>
      <w:r>
        <w:rPr>
          <w:sz w:val="24"/>
        </w:rPr>
        <w:t>столовой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7.00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17:00;</w:t>
      </w:r>
    </w:p>
    <w:p w:rsidR="00D047F5" w:rsidRDefault="00D047F5" w:rsidP="00D047F5">
      <w:pPr>
        <w:pStyle w:val="a7"/>
        <w:numPr>
          <w:ilvl w:val="3"/>
          <w:numId w:val="2"/>
        </w:numPr>
        <w:tabs>
          <w:tab w:val="left" w:pos="707"/>
        </w:tabs>
        <w:ind w:left="707" w:hanging="566"/>
        <w:jc w:val="left"/>
        <w:rPr>
          <w:sz w:val="24"/>
        </w:rPr>
      </w:pPr>
      <w:r>
        <w:rPr>
          <w:sz w:val="24"/>
        </w:rPr>
        <w:t>посетителям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08:00 до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17:00.</w:t>
      </w:r>
    </w:p>
    <w:p w:rsidR="00D047F5" w:rsidRDefault="00D047F5" w:rsidP="00D047F5">
      <w:pPr>
        <w:pStyle w:val="a5"/>
        <w:spacing w:before="5"/>
        <w:ind w:left="0"/>
      </w:pPr>
    </w:p>
    <w:p w:rsidR="00D047F5" w:rsidRDefault="00D047F5" w:rsidP="00D047F5">
      <w:pPr>
        <w:pStyle w:val="a7"/>
        <w:numPr>
          <w:ilvl w:val="2"/>
          <w:numId w:val="2"/>
        </w:numPr>
        <w:tabs>
          <w:tab w:val="left" w:pos="707"/>
        </w:tabs>
        <w:ind w:right="202" w:firstLine="0"/>
        <w:jc w:val="left"/>
        <w:rPr>
          <w:sz w:val="24"/>
        </w:rPr>
      </w:pP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любое</w:t>
      </w:r>
      <w:r>
        <w:rPr>
          <w:spacing w:val="-3"/>
          <w:sz w:val="24"/>
        </w:rPr>
        <w:t xml:space="preserve"> </w:t>
      </w:r>
      <w:r>
        <w:rPr>
          <w:sz w:val="24"/>
        </w:rPr>
        <w:t>время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школе</w:t>
      </w:r>
      <w:r>
        <w:rPr>
          <w:spacing w:val="-1"/>
          <w:sz w:val="24"/>
        </w:rPr>
        <w:t xml:space="preserve"> </w:t>
      </w:r>
      <w:r>
        <w:rPr>
          <w:sz w:val="24"/>
        </w:rPr>
        <w:t>могут</w:t>
      </w:r>
      <w:r>
        <w:rPr>
          <w:spacing w:val="-2"/>
          <w:sz w:val="24"/>
        </w:rPr>
        <w:t xml:space="preserve"> </w:t>
      </w:r>
      <w:r>
        <w:rPr>
          <w:sz w:val="24"/>
        </w:rPr>
        <w:t>находиться</w:t>
      </w:r>
      <w:r>
        <w:rPr>
          <w:spacing w:val="-2"/>
          <w:sz w:val="24"/>
        </w:rPr>
        <w:t xml:space="preserve"> </w:t>
      </w:r>
      <w:r>
        <w:rPr>
          <w:sz w:val="24"/>
        </w:rPr>
        <w:t>директор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2"/>
          <w:sz w:val="24"/>
        </w:rPr>
        <w:t xml:space="preserve">  </w:t>
      </w: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также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другие лица по письменному решению директора школы.</w:t>
      </w:r>
    </w:p>
    <w:p w:rsidR="00D047F5" w:rsidRDefault="00D047F5" w:rsidP="00D047F5">
      <w:pPr>
        <w:pStyle w:val="a5"/>
        <w:spacing w:before="2"/>
        <w:ind w:left="0"/>
      </w:pPr>
    </w:p>
    <w:p w:rsidR="00D047F5" w:rsidRDefault="00D047F5" w:rsidP="00D047F5">
      <w:pPr>
        <w:pStyle w:val="a7"/>
        <w:numPr>
          <w:ilvl w:val="2"/>
          <w:numId w:val="2"/>
        </w:numPr>
        <w:tabs>
          <w:tab w:val="left" w:pos="707"/>
        </w:tabs>
        <w:ind w:right="19" w:firstLine="0"/>
        <w:rPr>
          <w:sz w:val="24"/>
        </w:rPr>
      </w:pPr>
      <w:r>
        <w:rPr>
          <w:sz w:val="24"/>
        </w:rPr>
        <w:t>Лица, имеющие на руках разовые пропуска, могут находиться в зданиях и на территории школы в течение времени, указанного в пропуске. После записи данных в журнале регистрации посетители</w:t>
      </w:r>
      <w:r>
        <w:rPr>
          <w:spacing w:val="-10"/>
          <w:sz w:val="24"/>
        </w:rPr>
        <w:t xml:space="preserve"> </w:t>
      </w:r>
      <w:r>
        <w:rPr>
          <w:sz w:val="24"/>
        </w:rPr>
        <w:t>перемещаются</w:t>
      </w:r>
      <w:r>
        <w:rPr>
          <w:spacing w:val="-11"/>
          <w:sz w:val="24"/>
        </w:rPr>
        <w:t xml:space="preserve"> </w:t>
      </w:r>
      <w:r>
        <w:rPr>
          <w:sz w:val="24"/>
        </w:rPr>
        <w:t>по</w:t>
      </w:r>
      <w:r>
        <w:rPr>
          <w:spacing w:val="-1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10"/>
          <w:sz w:val="24"/>
        </w:rPr>
        <w:t xml:space="preserve"> </w:t>
      </w:r>
      <w:r>
        <w:rPr>
          <w:sz w:val="24"/>
        </w:rPr>
        <w:t>школы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сопровождении</w:t>
      </w:r>
      <w:r>
        <w:rPr>
          <w:spacing w:val="-10"/>
          <w:sz w:val="24"/>
        </w:rPr>
        <w:t xml:space="preserve"> </w:t>
      </w:r>
      <w:r>
        <w:rPr>
          <w:sz w:val="24"/>
        </w:rPr>
        <w:t>дежурного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администратора</w:t>
      </w:r>
      <w:r>
        <w:rPr>
          <w:spacing w:val="40"/>
          <w:sz w:val="24"/>
        </w:rPr>
        <w:t xml:space="preserve"> </w:t>
      </w:r>
      <w:r>
        <w:rPr>
          <w:sz w:val="24"/>
        </w:rPr>
        <w:t>или педагогического работника, к которому прибыл посетитель.</w:t>
      </w:r>
    </w:p>
    <w:p w:rsidR="00D047F5" w:rsidRDefault="00D047F5" w:rsidP="00D047F5">
      <w:pPr>
        <w:pStyle w:val="a5"/>
        <w:spacing w:before="5"/>
        <w:ind w:left="0"/>
      </w:pPr>
    </w:p>
    <w:p w:rsidR="00D047F5" w:rsidRDefault="00D047F5" w:rsidP="00D047F5">
      <w:pPr>
        <w:pStyle w:val="a7"/>
        <w:numPr>
          <w:ilvl w:val="2"/>
          <w:numId w:val="2"/>
        </w:numPr>
        <w:tabs>
          <w:tab w:val="left" w:pos="707"/>
        </w:tabs>
        <w:ind w:right="29" w:firstLine="0"/>
        <w:jc w:val="left"/>
        <w:rPr>
          <w:sz w:val="24"/>
        </w:rPr>
      </w:pP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периоды</w:t>
      </w:r>
      <w:r>
        <w:rPr>
          <w:spacing w:val="40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40"/>
          <w:sz w:val="24"/>
        </w:rPr>
        <w:t xml:space="preserve"> </w:t>
      </w:r>
      <w:r>
        <w:rPr>
          <w:sz w:val="24"/>
        </w:rPr>
        <w:t>массовых</w:t>
      </w:r>
      <w:r>
        <w:rPr>
          <w:spacing w:val="40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40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40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40"/>
          <w:sz w:val="24"/>
        </w:rPr>
        <w:t xml:space="preserve"> </w:t>
      </w:r>
      <w:r>
        <w:rPr>
          <w:sz w:val="24"/>
        </w:rPr>
        <w:t>школы нахождение или перемещение по территории и зданию школы может быть ограничено.</w:t>
      </w:r>
    </w:p>
    <w:p w:rsidR="00D047F5" w:rsidRDefault="00D047F5" w:rsidP="00D047F5">
      <w:pPr>
        <w:pStyle w:val="a5"/>
        <w:spacing w:before="2"/>
        <w:ind w:left="0"/>
      </w:pPr>
    </w:p>
    <w:p w:rsidR="00D047F5" w:rsidRDefault="00D047F5" w:rsidP="00D047F5">
      <w:pPr>
        <w:pStyle w:val="1"/>
        <w:numPr>
          <w:ilvl w:val="1"/>
          <w:numId w:val="2"/>
        </w:numPr>
        <w:tabs>
          <w:tab w:val="left" w:pos="707"/>
        </w:tabs>
        <w:spacing w:before="1"/>
        <w:ind w:left="707" w:hanging="566"/>
        <w:jc w:val="left"/>
      </w:pPr>
      <w:r>
        <w:t>Правила</w:t>
      </w:r>
      <w:r>
        <w:rPr>
          <w:spacing w:val="-17"/>
        </w:rPr>
        <w:t xml:space="preserve"> </w:t>
      </w:r>
      <w:r>
        <w:t>соблюдения</w:t>
      </w:r>
      <w:r>
        <w:rPr>
          <w:spacing w:val="-15"/>
        </w:rPr>
        <w:t xml:space="preserve"> </w:t>
      </w:r>
      <w:r>
        <w:t>внутриобъектового</w:t>
      </w:r>
      <w:r>
        <w:rPr>
          <w:spacing w:val="-12"/>
        </w:rPr>
        <w:t xml:space="preserve"> </w:t>
      </w:r>
      <w:r>
        <w:rPr>
          <w:spacing w:val="-2"/>
        </w:rPr>
        <w:t>режима</w:t>
      </w:r>
    </w:p>
    <w:p w:rsidR="00D047F5" w:rsidRDefault="00D047F5" w:rsidP="00D047F5">
      <w:pPr>
        <w:pStyle w:val="a5"/>
        <w:spacing w:before="2"/>
        <w:ind w:left="0"/>
        <w:rPr>
          <w:b/>
        </w:rPr>
      </w:pPr>
    </w:p>
    <w:p w:rsidR="00D047F5" w:rsidRDefault="00D047F5" w:rsidP="00D047F5">
      <w:pPr>
        <w:pStyle w:val="a7"/>
        <w:numPr>
          <w:ilvl w:val="2"/>
          <w:numId w:val="2"/>
        </w:numPr>
        <w:tabs>
          <w:tab w:val="left" w:pos="707"/>
        </w:tabs>
        <w:ind w:left="707" w:hanging="566"/>
        <w:jc w:val="left"/>
        <w:rPr>
          <w:sz w:val="24"/>
        </w:rPr>
      </w:pPr>
      <w:r>
        <w:rPr>
          <w:sz w:val="24"/>
        </w:rPr>
        <w:t>В школе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запрещено:</w:t>
      </w:r>
    </w:p>
    <w:p w:rsidR="00D047F5" w:rsidRDefault="00D047F5" w:rsidP="00D047F5">
      <w:pPr>
        <w:pStyle w:val="a5"/>
        <w:spacing w:before="2"/>
        <w:ind w:left="0"/>
      </w:pPr>
    </w:p>
    <w:p w:rsidR="00D047F5" w:rsidRDefault="00D047F5" w:rsidP="00D047F5">
      <w:pPr>
        <w:pStyle w:val="a7"/>
        <w:numPr>
          <w:ilvl w:val="3"/>
          <w:numId w:val="2"/>
        </w:numPr>
        <w:tabs>
          <w:tab w:val="left" w:pos="706"/>
        </w:tabs>
        <w:ind w:left="706" w:hanging="565"/>
        <w:rPr>
          <w:sz w:val="24"/>
        </w:rPr>
      </w:pPr>
      <w:r>
        <w:rPr>
          <w:sz w:val="24"/>
        </w:rPr>
        <w:t>проживать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каким</w:t>
      </w:r>
      <w:r>
        <w:rPr>
          <w:spacing w:val="-3"/>
          <w:sz w:val="24"/>
        </w:rPr>
        <w:t xml:space="preserve"> </w:t>
      </w:r>
      <w:r>
        <w:rPr>
          <w:sz w:val="24"/>
        </w:rPr>
        <w:t>бы</w:t>
      </w:r>
      <w:r>
        <w:rPr>
          <w:spacing w:val="-3"/>
          <w:sz w:val="24"/>
        </w:rPr>
        <w:t xml:space="preserve"> </w:t>
      </w:r>
      <w:r>
        <w:rPr>
          <w:sz w:val="24"/>
        </w:rPr>
        <w:t>то</w:t>
      </w:r>
      <w:r>
        <w:rPr>
          <w:spacing w:val="-6"/>
          <w:sz w:val="24"/>
        </w:rPr>
        <w:t xml:space="preserve"> </w:t>
      </w:r>
      <w:r>
        <w:rPr>
          <w:sz w:val="24"/>
        </w:rPr>
        <w:t>ни</w:t>
      </w:r>
      <w:r>
        <w:rPr>
          <w:spacing w:val="-3"/>
          <w:sz w:val="24"/>
        </w:rPr>
        <w:t xml:space="preserve"> </w:t>
      </w:r>
      <w:r>
        <w:rPr>
          <w:sz w:val="24"/>
        </w:rPr>
        <w:t>было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лицам;</w:t>
      </w:r>
    </w:p>
    <w:p w:rsidR="00D047F5" w:rsidRDefault="00D047F5" w:rsidP="00D047F5">
      <w:pPr>
        <w:pStyle w:val="a7"/>
        <w:numPr>
          <w:ilvl w:val="3"/>
          <w:numId w:val="2"/>
        </w:numPr>
        <w:tabs>
          <w:tab w:val="left" w:pos="706"/>
        </w:tabs>
        <w:spacing w:before="1"/>
        <w:ind w:left="706" w:hanging="565"/>
        <w:rPr>
          <w:sz w:val="24"/>
        </w:rPr>
      </w:pPr>
      <w:r>
        <w:rPr>
          <w:sz w:val="24"/>
        </w:rPr>
        <w:t>осуществлять</w:t>
      </w:r>
      <w:r>
        <w:rPr>
          <w:spacing w:val="-7"/>
          <w:sz w:val="24"/>
        </w:rPr>
        <w:t xml:space="preserve"> </w:t>
      </w:r>
      <w:r>
        <w:rPr>
          <w:sz w:val="24"/>
        </w:rPr>
        <w:t>фото-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видеосъемку</w:t>
      </w:r>
      <w:r>
        <w:rPr>
          <w:spacing w:val="-5"/>
          <w:sz w:val="24"/>
        </w:rPr>
        <w:t xml:space="preserve"> </w:t>
      </w:r>
      <w:r>
        <w:rPr>
          <w:sz w:val="24"/>
        </w:rPr>
        <w:t>без</w:t>
      </w:r>
      <w:r>
        <w:rPr>
          <w:spacing w:val="-4"/>
          <w:sz w:val="24"/>
        </w:rPr>
        <w:t xml:space="preserve"> </w:t>
      </w:r>
      <w:r>
        <w:rPr>
          <w:sz w:val="24"/>
        </w:rPr>
        <w:t>письменного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школы;</w:t>
      </w:r>
    </w:p>
    <w:p w:rsidR="00D047F5" w:rsidRDefault="00D047F5" w:rsidP="00D047F5">
      <w:pPr>
        <w:pStyle w:val="a7"/>
        <w:numPr>
          <w:ilvl w:val="3"/>
          <w:numId w:val="2"/>
        </w:numPr>
        <w:tabs>
          <w:tab w:val="left" w:pos="706"/>
        </w:tabs>
        <w:spacing w:before="72"/>
        <w:ind w:right="202" w:firstLine="0"/>
        <w:rPr>
          <w:sz w:val="24"/>
        </w:rPr>
      </w:pPr>
      <w:r>
        <w:rPr>
          <w:sz w:val="24"/>
        </w:rPr>
        <w:t>курить на территории и здании; загромождать территорию, основные и запасные ходы (выходы), въезды (выезды), лестничные площадки, подвальные и чердачные помещения строительными и другими материалами или предметами, которые могут явиться причиной, способствующей возгоранию, препятствующей ликвидации пожара, затрудняющей эвакуацию людей, имущества и транспорта, а также способствующей закладке взрывного устройства;</w:t>
      </w:r>
    </w:p>
    <w:p w:rsidR="00D047F5" w:rsidRDefault="00D047F5" w:rsidP="00D047F5">
      <w:pPr>
        <w:pStyle w:val="a7"/>
        <w:numPr>
          <w:ilvl w:val="3"/>
          <w:numId w:val="2"/>
        </w:numPr>
        <w:tabs>
          <w:tab w:val="left" w:pos="706"/>
        </w:tabs>
        <w:spacing w:before="2"/>
        <w:ind w:right="209" w:firstLine="0"/>
        <w:rPr>
          <w:sz w:val="24"/>
        </w:rPr>
      </w:pPr>
      <w:r>
        <w:rPr>
          <w:sz w:val="24"/>
        </w:rPr>
        <w:t>употреблять</w:t>
      </w:r>
      <w:r>
        <w:rPr>
          <w:spacing w:val="-15"/>
          <w:sz w:val="24"/>
        </w:rPr>
        <w:t xml:space="preserve"> </w:t>
      </w:r>
      <w:r>
        <w:rPr>
          <w:sz w:val="24"/>
        </w:rPr>
        <w:t>наркотические</w:t>
      </w:r>
      <w:r>
        <w:rPr>
          <w:spacing w:val="-15"/>
          <w:sz w:val="24"/>
        </w:rPr>
        <w:t xml:space="preserve"> </w:t>
      </w:r>
      <w:r>
        <w:rPr>
          <w:sz w:val="24"/>
        </w:rPr>
        <w:t>(токсичные)</w:t>
      </w:r>
      <w:r>
        <w:rPr>
          <w:spacing w:val="-15"/>
          <w:sz w:val="24"/>
        </w:rPr>
        <w:t xml:space="preserve"> </w:t>
      </w:r>
      <w:r>
        <w:rPr>
          <w:sz w:val="24"/>
        </w:rPr>
        <w:t>вещества,</w:t>
      </w:r>
      <w:r>
        <w:rPr>
          <w:spacing w:val="-15"/>
          <w:sz w:val="24"/>
        </w:rPr>
        <w:t xml:space="preserve"> </w:t>
      </w:r>
      <w:r>
        <w:rPr>
          <w:sz w:val="24"/>
        </w:rPr>
        <w:t>распивать</w:t>
      </w:r>
      <w:r>
        <w:rPr>
          <w:spacing w:val="-13"/>
          <w:sz w:val="24"/>
        </w:rPr>
        <w:t xml:space="preserve"> </w:t>
      </w:r>
      <w:r>
        <w:rPr>
          <w:sz w:val="24"/>
        </w:rPr>
        <w:t>спиртные</w:t>
      </w:r>
      <w:r>
        <w:rPr>
          <w:spacing w:val="-15"/>
          <w:sz w:val="24"/>
        </w:rPr>
        <w:t xml:space="preserve"> </w:t>
      </w:r>
      <w:r>
        <w:rPr>
          <w:sz w:val="24"/>
        </w:rPr>
        <w:t>напитки,</w:t>
      </w:r>
      <w:r>
        <w:rPr>
          <w:spacing w:val="-15"/>
          <w:sz w:val="24"/>
        </w:rPr>
        <w:t xml:space="preserve"> </w:t>
      </w:r>
      <w:r>
        <w:rPr>
          <w:sz w:val="24"/>
        </w:rPr>
        <w:t>находиться лицам с выраженными признаками алкогольного опьянения;</w:t>
      </w:r>
    </w:p>
    <w:p w:rsidR="00D047F5" w:rsidRDefault="00D047F5" w:rsidP="00D047F5">
      <w:pPr>
        <w:pStyle w:val="a7"/>
        <w:numPr>
          <w:ilvl w:val="3"/>
          <w:numId w:val="2"/>
        </w:numPr>
        <w:tabs>
          <w:tab w:val="left" w:pos="706"/>
        </w:tabs>
        <w:ind w:left="706" w:hanging="565"/>
        <w:rPr>
          <w:sz w:val="24"/>
        </w:rPr>
      </w:pPr>
      <w:r>
        <w:rPr>
          <w:sz w:val="24"/>
        </w:rPr>
        <w:t>совершать</w:t>
      </w:r>
      <w:r>
        <w:rPr>
          <w:spacing w:val="77"/>
          <w:sz w:val="24"/>
        </w:rPr>
        <w:t xml:space="preserve">   </w:t>
      </w:r>
      <w:r>
        <w:rPr>
          <w:sz w:val="24"/>
        </w:rPr>
        <w:t>действия,</w:t>
      </w:r>
      <w:r>
        <w:rPr>
          <w:spacing w:val="51"/>
          <w:w w:val="150"/>
          <w:sz w:val="24"/>
        </w:rPr>
        <w:t xml:space="preserve">   </w:t>
      </w:r>
      <w:r>
        <w:rPr>
          <w:sz w:val="24"/>
        </w:rPr>
        <w:t>нарушающие</w:t>
      </w:r>
      <w:r>
        <w:rPr>
          <w:spacing w:val="79"/>
          <w:sz w:val="24"/>
        </w:rPr>
        <w:t xml:space="preserve">   </w:t>
      </w:r>
      <w:r>
        <w:rPr>
          <w:sz w:val="24"/>
        </w:rPr>
        <w:t>(изменяющие)</w:t>
      </w:r>
      <w:r>
        <w:rPr>
          <w:spacing w:val="52"/>
          <w:w w:val="150"/>
          <w:sz w:val="24"/>
        </w:rPr>
        <w:t xml:space="preserve">   </w:t>
      </w:r>
      <w:r>
        <w:rPr>
          <w:sz w:val="24"/>
        </w:rPr>
        <w:t>установленные</w:t>
      </w:r>
      <w:r>
        <w:rPr>
          <w:spacing w:val="51"/>
          <w:w w:val="150"/>
          <w:sz w:val="24"/>
        </w:rPr>
        <w:t xml:space="preserve">   </w:t>
      </w:r>
      <w:r>
        <w:rPr>
          <w:spacing w:val="-2"/>
          <w:sz w:val="24"/>
        </w:rPr>
        <w:t>режимы</w:t>
      </w:r>
    </w:p>
    <w:p w:rsidR="00D047F5" w:rsidRDefault="00D047F5" w:rsidP="00D047F5">
      <w:pPr>
        <w:widowControl/>
        <w:autoSpaceDE/>
        <w:autoSpaceDN/>
        <w:rPr>
          <w:sz w:val="24"/>
        </w:rPr>
        <w:sectPr w:rsidR="00D047F5">
          <w:pgSz w:w="11930" w:h="16860"/>
          <w:pgMar w:top="1320" w:right="566" w:bottom="580" w:left="992" w:header="0" w:footer="388" w:gutter="0"/>
          <w:cols w:space="720"/>
        </w:sectPr>
      </w:pPr>
    </w:p>
    <w:p w:rsidR="00D047F5" w:rsidRDefault="00D047F5" w:rsidP="00D047F5">
      <w:pPr>
        <w:pStyle w:val="a5"/>
        <w:spacing w:before="65"/>
        <w:ind w:right="209"/>
        <w:jc w:val="both"/>
      </w:pPr>
      <w:r>
        <w:t xml:space="preserve">функционирования технических средств охраны, пожарной сигнализации, вентиляции и </w:t>
      </w:r>
      <w:r>
        <w:rPr>
          <w:spacing w:val="-2"/>
        </w:rPr>
        <w:t>теплоснабжения.</w:t>
      </w:r>
    </w:p>
    <w:p w:rsidR="00D047F5" w:rsidRDefault="00D047F5" w:rsidP="00D047F5">
      <w:pPr>
        <w:pStyle w:val="a7"/>
        <w:numPr>
          <w:ilvl w:val="2"/>
          <w:numId w:val="2"/>
        </w:numPr>
        <w:tabs>
          <w:tab w:val="left" w:pos="707"/>
        </w:tabs>
        <w:spacing w:before="1"/>
        <w:ind w:right="20" w:firstLine="0"/>
        <w:rPr>
          <w:sz w:val="24"/>
        </w:rPr>
      </w:pP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целях</w:t>
      </w:r>
      <w:r>
        <w:rPr>
          <w:spacing w:val="-15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-15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-15"/>
          <w:sz w:val="24"/>
        </w:rPr>
        <w:t xml:space="preserve"> </w:t>
      </w:r>
      <w:r>
        <w:rPr>
          <w:sz w:val="24"/>
        </w:rPr>
        <w:t>предупреждения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противоправных</w:t>
      </w:r>
      <w:r>
        <w:rPr>
          <w:spacing w:val="-15"/>
          <w:sz w:val="24"/>
        </w:rPr>
        <w:t xml:space="preserve"> </w:t>
      </w:r>
      <w:r>
        <w:rPr>
          <w:sz w:val="24"/>
        </w:rPr>
        <w:t>действий работники, обучающиеся, их родители (законные представители) и посетители обязаны подчиняться требованиям ответственного за пропускной режим, действия которого находятся в согласии с настоящим Положением и должностной инструкцией.</w:t>
      </w:r>
    </w:p>
    <w:p w:rsidR="00D047F5" w:rsidRDefault="00D047F5" w:rsidP="00D047F5">
      <w:pPr>
        <w:pStyle w:val="a5"/>
        <w:spacing w:before="9"/>
        <w:ind w:left="0"/>
      </w:pPr>
    </w:p>
    <w:p w:rsidR="00D047F5" w:rsidRDefault="00D047F5" w:rsidP="00D047F5">
      <w:pPr>
        <w:pStyle w:val="1"/>
        <w:numPr>
          <w:ilvl w:val="1"/>
          <w:numId w:val="2"/>
        </w:numPr>
        <w:tabs>
          <w:tab w:val="left" w:pos="707"/>
        </w:tabs>
        <w:ind w:left="707" w:hanging="566"/>
      </w:pPr>
      <w:r>
        <w:t>Внутриобъектовый</w:t>
      </w:r>
      <w:r>
        <w:rPr>
          <w:spacing w:val="-11"/>
        </w:rPr>
        <w:t xml:space="preserve"> </w:t>
      </w:r>
      <w:r>
        <w:t>режим</w:t>
      </w:r>
      <w:r>
        <w:rPr>
          <w:spacing w:val="-11"/>
        </w:rPr>
        <w:t xml:space="preserve"> </w:t>
      </w:r>
      <w:r>
        <w:t>основных</w:t>
      </w:r>
      <w:r>
        <w:rPr>
          <w:spacing w:val="-7"/>
        </w:rPr>
        <w:t xml:space="preserve"> </w:t>
      </w:r>
      <w:r>
        <w:rPr>
          <w:spacing w:val="-2"/>
        </w:rPr>
        <w:t>помещений</w:t>
      </w:r>
    </w:p>
    <w:p w:rsidR="00D047F5" w:rsidRDefault="00D047F5" w:rsidP="00D047F5">
      <w:pPr>
        <w:pStyle w:val="a7"/>
        <w:numPr>
          <w:ilvl w:val="2"/>
          <w:numId w:val="2"/>
        </w:numPr>
        <w:tabs>
          <w:tab w:val="left" w:pos="707"/>
        </w:tabs>
        <w:spacing w:before="274"/>
        <w:ind w:right="21" w:firstLine="0"/>
        <w:rPr>
          <w:sz w:val="24"/>
        </w:rPr>
      </w:pPr>
      <w:r>
        <w:rPr>
          <w:sz w:val="24"/>
        </w:rPr>
        <w:t>По окончании рабочего дня все помещения проверяются на соответствие требованиям пожарной безопасности и закрываются ответственными работниками.</w:t>
      </w:r>
    </w:p>
    <w:p w:rsidR="00D047F5" w:rsidRDefault="00D047F5" w:rsidP="00D047F5">
      <w:pPr>
        <w:pStyle w:val="a5"/>
        <w:spacing w:before="2"/>
        <w:ind w:left="0"/>
      </w:pPr>
    </w:p>
    <w:p w:rsidR="00D047F5" w:rsidRDefault="00D047F5" w:rsidP="00D047F5">
      <w:pPr>
        <w:pStyle w:val="a5"/>
        <w:spacing w:before="8"/>
        <w:ind w:left="0"/>
      </w:pPr>
    </w:p>
    <w:p w:rsidR="00D047F5" w:rsidRDefault="00D047F5" w:rsidP="00D047F5">
      <w:pPr>
        <w:pStyle w:val="a7"/>
        <w:numPr>
          <w:ilvl w:val="2"/>
          <w:numId w:val="2"/>
        </w:numPr>
        <w:tabs>
          <w:tab w:val="left" w:pos="707"/>
        </w:tabs>
        <w:ind w:right="20" w:firstLine="0"/>
        <w:rPr>
          <w:sz w:val="24"/>
        </w:rPr>
      </w:pPr>
      <w:r>
        <w:rPr>
          <w:sz w:val="24"/>
        </w:rPr>
        <w:t>Ключи</w:t>
      </w:r>
      <w:r>
        <w:rPr>
          <w:spacing w:val="-11"/>
          <w:sz w:val="24"/>
        </w:rPr>
        <w:t xml:space="preserve"> </w:t>
      </w:r>
      <w:r>
        <w:rPr>
          <w:sz w:val="24"/>
        </w:rPr>
        <w:t>от</w:t>
      </w:r>
      <w:r>
        <w:rPr>
          <w:spacing w:val="-11"/>
          <w:sz w:val="24"/>
        </w:rPr>
        <w:t xml:space="preserve"> </w:t>
      </w:r>
      <w:r>
        <w:rPr>
          <w:sz w:val="24"/>
        </w:rPr>
        <w:t>запасных</w:t>
      </w:r>
      <w:r>
        <w:rPr>
          <w:spacing w:val="-13"/>
          <w:sz w:val="24"/>
        </w:rPr>
        <w:t xml:space="preserve"> </w:t>
      </w:r>
      <w:r>
        <w:rPr>
          <w:sz w:val="24"/>
        </w:rPr>
        <w:t>выходов</w:t>
      </w:r>
      <w:r>
        <w:rPr>
          <w:spacing w:val="-12"/>
          <w:sz w:val="24"/>
        </w:rPr>
        <w:t xml:space="preserve"> </w:t>
      </w:r>
      <w:r>
        <w:rPr>
          <w:sz w:val="24"/>
        </w:rPr>
        <w:t>(входов),</w:t>
      </w:r>
      <w:r>
        <w:rPr>
          <w:spacing w:val="-10"/>
          <w:sz w:val="24"/>
        </w:rPr>
        <w:t xml:space="preserve"> </w:t>
      </w:r>
      <w:r>
        <w:rPr>
          <w:sz w:val="24"/>
        </w:rPr>
        <w:t>чердачных,</w:t>
      </w:r>
      <w:r>
        <w:rPr>
          <w:spacing w:val="-13"/>
          <w:sz w:val="24"/>
        </w:rPr>
        <w:t xml:space="preserve"> </w:t>
      </w:r>
      <w:r>
        <w:rPr>
          <w:sz w:val="24"/>
        </w:rPr>
        <w:t>подвальных</w:t>
      </w:r>
      <w:r>
        <w:rPr>
          <w:spacing w:val="-13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-11"/>
          <w:sz w:val="24"/>
        </w:rPr>
        <w:t xml:space="preserve"> </w:t>
      </w:r>
      <w:r>
        <w:rPr>
          <w:sz w:val="24"/>
        </w:rPr>
        <w:t>хранятся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комнате хранения ключей, выдаются под подпись в журнале приема и выдачи ключей по спискам, согласованным с работником, ответственным за безопасность.</w:t>
      </w:r>
    </w:p>
    <w:p w:rsidR="00D047F5" w:rsidRDefault="00D047F5" w:rsidP="00D047F5">
      <w:pPr>
        <w:pStyle w:val="a5"/>
        <w:spacing w:before="9"/>
        <w:ind w:left="0"/>
      </w:pPr>
    </w:p>
    <w:p w:rsidR="00D047F5" w:rsidRDefault="00D047F5" w:rsidP="00D047F5">
      <w:pPr>
        <w:pStyle w:val="1"/>
        <w:numPr>
          <w:ilvl w:val="1"/>
          <w:numId w:val="2"/>
        </w:numPr>
        <w:tabs>
          <w:tab w:val="left" w:pos="707"/>
        </w:tabs>
        <w:ind w:left="707" w:hanging="566"/>
      </w:pPr>
      <w:r>
        <w:t>Внутриобъектовый</w:t>
      </w:r>
      <w:r>
        <w:rPr>
          <w:spacing w:val="-17"/>
        </w:rPr>
        <w:t xml:space="preserve"> </w:t>
      </w:r>
      <w:r>
        <w:t>режим</w:t>
      </w:r>
      <w:r>
        <w:rPr>
          <w:spacing w:val="-13"/>
        </w:rPr>
        <w:t xml:space="preserve"> </w:t>
      </w:r>
      <w:r>
        <w:t>специальных</w:t>
      </w:r>
      <w:r>
        <w:rPr>
          <w:spacing w:val="-9"/>
        </w:rPr>
        <w:t xml:space="preserve"> </w:t>
      </w:r>
      <w:r>
        <w:rPr>
          <w:spacing w:val="-2"/>
        </w:rPr>
        <w:t>помещений</w:t>
      </w:r>
    </w:p>
    <w:p w:rsidR="00D047F5" w:rsidRDefault="00D047F5" w:rsidP="00D047F5">
      <w:pPr>
        <w:pStyle w:val="a7"/>
        <w:numPr>
          <w:ilvl w:val="2"/>
          <w:numId w:val="2"/>
        </w:numPr>
        <w:tabs>
          <w:tab w:val="left" w:pos="707"/>
        </w:tabs>
        <w:spacing w:before="274"/>
        <w:ind w:right="22" w:firstLine="0"/>
        <w:rPr>
          <w:sz w:val="24"/>
        </w:rPr>
      </w:pPr>
      <w:r>
        <w:rPr>
          <w:sz w:val="24"/>
        </w:rPr>
        <w:t xml:space="preserve">С целью обеспечения внутриобъектового режима ответственным работником определяется список специальных помещений </w:t>
      </w:r>
      <w:proofErr w:type="gramStart"/>
      <w:r>
        <w:rPr>
          <w:sz w:val="24"/>
        </w:rPr>
        <w:t xml:space="preserve">( </w:t>
      </w:r>
      <w:proofErr w:type="gramEnd"/>
      <w:r>
        <w:rPr>
          <w:sz w:val="24"/>
        </w:rPr>
        <w:t>склады, подсобные помещения и др.) и устанавливается порядок доступа в них.</w:t>
      </w:r>
    </w:p>
    <w:p w:rsidR="00D047F5" w:rsidRDefault="00D047F5" w:rsidP="00D047F5">
      <w:pPr>
        <w:pStyle w:val="a5"/>
        <w:spacing w:before="5"/>
        <w:ind w:left="0"/>
      </w:pPr>
    </w:p>
    <w:p w:rsidR="00D047F5" w:rsidRDefault="00D047F5" w:rsidP="00D047F5">
      <w:pPr>
        <w:pStyle w:val="a7"/>
        <w:numPr>
          <w:ilvl w:val="2"/>
          <w:numId w:val="2"/>
        </w:numPr>
        <w:tabs>
          <w:tab w:val="left" w:pos="707"/>
        </w:tabs>
        <w:ind w:right="12" w:firstLine="0"/>
        <w:rPr>
          <w:sz w:val="24"/>
        </w:rPr>
      </w:pPr>
      <w:r>
        <w:rPr>
          <w:sz w:val="24"/>
        </w:rPr>
        <w:t>Ключи от</w:t>
      </w:r>
      <w:r>
        <w:rPr>
          <w:spacing w:val="-2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помещений хранятся в</w:t>
      </w:r>
      <w:r>
        <w:rPr>
          <w:spacing w:val="-4"/>
          <w:sz w:val="24"/>
        </w:rPr>
        <w:t xml:space="preserve"> </w:t>
      </w:r>
      <w:r>
        <w:rPr>
          <w:sz w:val="24"/>
        </w:rPr>
        <w:t>специальном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месте либо у работников школы, в обязанности которых входит их хранение.</w:t>
      </w:r>
    </w:p>
    <w:p w:rsidR="00D047F5" w:rsidRDefault="00D047F5" w:rsidP="00D047F5">
      <w:pPr>
        <w:pStyle w:val="a5"/>
        <w:spacing w:before="82"/>
        <w:ind w:left="0"/>
      </w:pPr>
    </w:p>
    <w:p w:rsidR="00D047F5" w:rsidRDefault="00D047F5" w:rsidP="00D047F5">
      <w:pPr>
        <w:pStyle w:val="a7"/>
        <w:numPr>
          <w:ilvl w:val="0"/>
          <w:numId w:val="2"/>
        </w:numPr>
        <w:tabs>
          <w:tab w:val="left" w:pos="707"/>
        </w:tabs>
        <w:ind w:left="141" w:right="31" w:firstLine="0"/>
      </w:pPr>
      <w:r>
        <w:rPr>
          <w:sz w:val="24"/>
        </w:rPr>
        <w:t xml:space="preserve">В случае сильной необходимости вскрытие специальных помещений осуществляется в присутствии дежурного сторожа и представителя администрации школы с составлением акта о вскрытии (далее – акт) в произвольной форме. </w:t>
      </w:r>
      <w:r>
        <w:t>Внутриобъектовый режим в условиях</w:t>
      </w:r>
    </w:p>
    <w:p w:rsidR="00D047F5" w:rsidRDefault="00D047F5" w:rsidP="00D047F5">
      <w:pPr>
        <w:pStyle w:val="1"/>
        <w:ind w:left="141" w:firstLine="0"/>
      </w:pPr>
      <w:r>
        <w:t>повышенной</w:t>
      </w:r>
      <w:r>
        <w:rPr>
          <w:spacing w:val="-11"/>
        </w:rPr>
        <w:t xml:space="preserve"> </w:t>
      </w:r>
      <w:r>
        <w:t>готовности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чрезвычайных</w:t>
      </w:r>
      <w:r>
        <w:rPr>
          <w:spacing w:val="-8"/>
        </w:rPr>
        <w:t xml:space="preserve"> </w:t>
      </w:r>
      <w:r>
        <w:rPr>
          <w:spacing w:val="-2"/>
        </w:rPr>
        <w:t>ситуаций</w:t>
      </w:r>
    </w:p>
    <w:p w:rsidR="00D047F5" w:rsidRDefault="00D047F5" w:rsidP="00D047F5">
      <w:pPr>
        <w:pStyle w:val="a7"/>
        <w:numPr>
          <w:ilvl w:val="1"/>
          <w:numId w:val="2"/>
        </w:numPr>
        <w:tabs>
          <w:tab w:val="left" w:pos="707"/>
        </w:tabs>
        <w:ind w:left="141" w:right="26" w:firstLine="0"/>
        <w:rPr>
          <w:sz w:val="24"/>
        </w:rPr>
      </w:pPr>
      <w:r>
        <w:rPr>
          <w:sz w:val="24"/>
        </w:rPr>
        <w:t xml:space="preserve">В периоды повышенной готовности и чрезвычайных ситуаций приказом директора школы нахождение или перемещение по территории и зданию школы может быть прекращено или </w:t>
      </w:r>
      <w:r>
        <w:rPr>
          <w:spacing w:val="-2"/>
          <w:sz w:val="24"/>
        </w:rPr>
        <w:t>ограничено.</w:t>
      </w:r>
    </w:p>
    <w:p w:rsidR="00D047F5" w:rsidRDefault="00D047F5" w:rsidP="00D047F5">
      <w:pPr>
        <w:pStyle w:val="a7"/>
        <w:numPr>
          <w:ilvl w:val="1"/>
          <w:numId w:val="2"/>
        </w:numPr>
        <w:tabs>
          <w:tab w:val="left" w:pos="707"/>
        </w:tabs>
        <w:ind w:left="141" w:right="1967" w:firstLine="0"/>
        <w:rPr>
          <w:sz w:val="24"/>
        </w:rPr>
      </w:pP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обострении</w:t>
      </w:r>
      <w:r>
        <w:rPr>
          <w:spacing w:val="-3"/>
          <w:sz w:val="24"/>
        </w:rPr>
        <w:t xml:space="preserve"> </w:t>
      </w:r>
      <w:r>
        <w:rPr>
          <w:sz w:val="24"/>
        </w:rPr>
        <w:t>оперативной</w:t>
      </w:r>
      <w:r>
        <w:rPr>
          <w:spacing w:val="-1"/>
          <w:sz w:val="24"/>
        </w:rPr>
        <w:t xml:space="preserve"> </w:t>
      </w:r>
      <w:r>
        <w:rPr>
          <w:sz w:val="24"/>
        </w:rPr>
        <w:t>обстановки</w:t>
      </w:r>
      <w:r>
        <w:rPr>
          <w:spacing w:val="-6"/>
          <w:sz w:val="24"/>
        </w:rPr>
        <w:t xml:space="preserve"> </w:t>
      </w:r>
      <w:r>
        <w:rPr>
          <w:sz w:val="24"/>
        </w:rPr>
        <w:t>принимаются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незамедлительные </w:t>
      </w:r>
      <w:r>
        <w:rPr>
          <w:spacing w:val="-2"/>
          <w:sz w:val="24"/>
        </w:rPr>
        <w:t>меры:</w:t>
      </w:r>
    </w:p>
    <w:p w:rsidR="00D047F5" w:rsidRDefault="00D047F5" w:rsidP="00D047F5">
      <w:pPr>
        <w:pStyle w:val="a7"/>
        <w:numPr>
          <w:ilvl w:val="0"/>
          <w:numId w:val="10"/>
        </w:numPr>
        <w:tabs>
          <w:tab w:val="left" w:pos="706"/>
        </w:tabs>
        <w:ind w:right="200" w:firstLine="0"/>
        <w:rPr>
          <w:sz w:val="24"/>
        </w:rPr>
      </w:pPr>
      <w:r>
        <w:rPr>
          <w:sz w:val="24"/>
        </w:rPr>
        <w:t>при внезапном нападении или возникновении массовых беспорядков в непосредственной близости</w:t>
      </w:r>
      <w:r>
        <w:rPr>
          <w:spacing w:val="-10"/>
          <w:sz w:val="24"/>
        </w:rPr>
        <w:t xml:space="preserve"> </w:t>
      </w:r>
      <w:r>
        <w:rPr>
          <w:sz w:val="24"/>
        </w:rPr>
        <w:t>от</w:t>
      </w:r>
      <w:r>
        <w:rPr>
          <w:spacing w:val="-10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12"/>
          <w:sz w:val="24"/>
        </w:rPr>
        <w:t xml:space="preserve"> </w:t>
      </w:r>
      <w:r>
        <w:rPr>
          <w:sz w:val="24"/>
        </w:rPr>
        <w:t>прекращается</w:t>
      </w:r>
      <w:r>
        <w:rPr>
          <w:spacing w:val="-11"/>
          <w:sz w:val="24"/>
        </w:rPr>
        <w:t xml:space="preserve"> </w:t>
      </w:r>
      <w:r>
        <w:rPr>
          <w:sz w:val="24"/>
        </w:rPr>
        <w:t>пропуск</w:t>
      </w:r>
      <w:r>
        <w:rPr>
          <w:spacing w:val="-10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-1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11"/>
          <w:sz w:val="24"/>
        </w:rPr>
        <w:t xml:space="preserve"> </w:t>
      </w:r>
      <w:r>
        <w:rPr>
          <w:sz w:val="24"/>
        </w:rPr>
        <w:t>посетителей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29"/>
          <w:sz w:val="24"/>
        </w:rPr>
        <w:t xml:space="preserve"> </w:t>
      </w:r>
      <w:r>
        <w:rPr>
          <w:sz w:val="24"/>
        </w:rPr>
        <w:t>выход, организуется их размещение в безопасном месте или эвакуация в безопасное место;</w:t>
      </w:r>
    </w:p>
    <w:p w:rsidR="00D047F5" w:rsidRDefault="00D047F5" w:rsidP="00D047F5">
      <w:pPr>
        <w:pStyle w:val="a7"/>
        <w:numPr>
          <w:ilvl w:val="0"/>
          <w:numId w:val="10"/>
        </w:numPr>
        <w:tabs>
          <w:tab w:val="left" w:pos="706"/>
        </w:tabs>
        <w:ind w:right="208" w:firstLine="0"/>
        <w:rPr>
          <w:sz w:val="24"/>
        </w:rPr>
      </w:pPr>
      <w:r>
        <w:rPr>
          <w:sz w:val="24"/>
        </w:rPr>
        <w:t>в случае обнаружения взрывного устройства или подозрительного предмета на объекте проводится эвакуация, прекращается допуск всех лиц до прибытия специалистов по обезвреживанию взрывных устройств, аварийно-спасательных служб и иных структур;</w:t>
      </w:r>
    </w:p>
    <w:p w:rsidR="00D047F5" w:rsidRDefault="00D047F5" w:rsidP="00D047F5">
      <w:pPr>
        <w:pStyle w:val="a7"/>
        <w:numPr>
          <w:ilvl w:val="0"/>
          <w:numId w:val="10"/>
        </w:numPr>
        <w:tabs>
          <w:tab w:val="left" w:pos="706"/>
        </w:tabs>
        <w:ind w:right="194" w:firstLine="0"/>
        <w:rPr>
          <w:sz w:val="24"/>
        </w:rPr>
      </w:pPr>
      <w:r>
        <w:rPr>
          <w:sz w:val="24"/>
        </w:rPr>
        <w:t>при возгорании или разлитии сильнодействующих химических или ядовитых веще</w:t>
      </w:r>
      <w:proofErr w:type="gramStart"/>
      <w:r>
        <w:rPr>
          <w:sz w:val="24"/>
        </w:rPr>
        <w:t>ств пр</w:t>
      </w:r>
      <w:proofErr w:type="gramEnd"/>
      <w:r>
        <w:rPr>
          <w:sz w:val="24"/>
        </w:rPr>
        <w:t>екращается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допуск,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осуществляется беспрепятственный выход</w:t>
      </w:r>
      <w:r>
        <w:rPr>
          <w:spacing w:val="-4"/>
          <w:sz w:val="24"/>
        </w:rPr>
        <w:t xml:space="preserve"> </w:t>
      </w:r>
      <w:r>
        <w:rPr>
          <w:sz w:val="24"/>
        </w:rPr>
        <w:t>и выезд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4"/>
          <w:sz w:val="24"/>
        </w:rPr>
        <w:t xml:space="preserve"> </w:t>
      </w:r>
      <w:r>
        <w:rPr>
          <w:sz w:val="24"/>
        </w:rPr>
        <w:t>прибытия</w:t>
      </w:r>
      <w:r>
        <w:rPr>
          <w:spacing w:val="-1"/>
          <w:sz w:val="24"/>
        </w:rPr>
        <w:t xml:space="preserve"> </w:t>
      </w:r>
      <w:r>
        <w:rPr>
          <w:sz w:val="24"/>
        </w:rPr>
        <w:t>аварийно- спасательных служб, пожарной охраны, МЧС;</w:t>
      </w:r>
    </w:p>
    <w:p w:rsidR="00D047F5" w:rsidRDefault="00D047F5" w:rsidP="00D047F5">
      <w:pPr>
        <w:pStyle w:val="a7"/>
        <w:numPr>
          <w:ilvl w:val="0"/>
          <w:numId w:val="10"/>
        </w:numPr>
        <w:tabs>
          <w:tab w:val="left" w:pos="706"/>
        </w:tabs>
        <w:ind w:right="207" w:firstLine="0"/>
        <w:rPr>
          <w:sz w:val="24"/>
        </w:rPr>
      </w:pPr>
      <w:r>
        <w:rPr>
          <w:sz w:val="24"/>
        </w:rPr>
        <w:t>в случае срабатывания или отказа охранной сигнализации блокируется «сработавший» объект, усиливается бдительность, прекращается пропуск посетителей на вход и на выход до выяснения обстановки и причины срабатывания сигнализации.</w:t>
      </w:r>
    </w:p>
    <w:p w:rsidR="00D047F5" w:rsidRDefault="00D047F5" w:rsidP="00D047F5">
      <w:pPr>
        <w:widowControl/>
        <w:autoSpaceDE/>
        <w:autoSpaceDN/>
        <w:rPr>
          <w:sz w:val="24"/>
        </w:rPr>
        <w:sectPr w:rsidR="00D047F5">
          <w:pgSz w:w="11930" w:h="16860"/>
          <w:pgMar w:top="1260" w:right="566" w:bottom="580" w:left="992" w:header="0" w:footer="388" w:gutter="0"/>
          <w:cols w:space="720"/>
        </w:sectPr>
      </w:pPr>
    </w:p>
    <w:p w:rsidR="00D047F5" w:rsidRDefault="00D047F5" w:rsidP="00D047F5">
      <w:pPr>
        <w:pStyle w:val="1"/>
        <w:numPr>
          <w:ilvl w:val="0"/>
          <w:numId w:val="2"/>
        </w:numPr>
        <w:tabs>
          <w:tab w:val="left" w:pos="1416"/>
        </w:tabs>
        <w:spacing w:before="74"/>
        <w:ind w:left="1416" w:hanging="566"/>
      </w:pPr>
      <w:r>
        <w:rPr>
          <w:spacing w:val="-2"/>
        </w:rPr>
        <w:t>Ответственность</w:t>
      </w:r>
    </w:p>
    <w:p w:rsidR="00D047F5" w:rsidRDefault="00D047F5" w:rsidP="00D047F5">
      <w:pPr>
        <w:pStyle w:val="a5"/>
        <w:ind w:left="0"/>
        <w:jc w:val="both"/>
        <w:rPr>
          <w:b/>
        </w:rPr>
      </w:pPr>
    </w:p>
    <w:p w:rsidR="00D047F5" w:rsidRDefault="00D047F5" w:rsidP="00D047F5">
      <w:pPr>
        <w:pStyle w:val="a7"/>
        <w:numPr>
          <w:ilvl w:val="1"/>
          <w:numId w:val="2"/>
        </w:numPr>
        <w:tabs>
          <w:tab w:val="left" w:pos="1416"/>
        </w:tabs>
        <w:ind w:right="19" w:firstLine="0"/>
        <w:rPr>
          <w:sz w:val="24"/>
        </w:rPr>
      </w:pPr>
      <w:r>
        <w:rPr>
          <w:sz w:val="24"/>
        </w:rPr>
        <w:t>Работники, виновные в нарушении требований настоящего Положения (попытка пройти на территорию в состоянии алкогольного или наркотического опьянения, без пропуска, по поддельному</w:t>
      </w:r>
      <w:r>
        <w:rPr>
          <w:spacing w:val="-8"/>
          <w:sz w:val="24"/>
        </w:rPr>
        <w:t xml:space="preserve"> </w:t>
      </w:r>
      <w:r>
        <w:rPr>
          <w:sz w:val="24"/>
        </w:rPr>
        <w:t>пропуску;</w:t>
      </w:r>
      <w:r>
        <w:rPr>
          <w:spacing w:val="-7"/>
          <w:sz w:val="24"/>
        </w:rPr>
        <w:t xml:space="preserve"> </w:t>
      </w:r>
      <w:r>
        <w:rPr>
          <w:sz w:val="24"/>
        </w:rPr>
        <w:t>передача</w:t>
      </w:r>
      <w:r>
        <w:rPr>
          <w:spacing w:val="-6"/>
          <w:sz w:val="24"/>
        </w:rPr>
        <w:t xml:space="preserve"> </w:t>
      </w:r>
      <w:r>
        <w:rPr>
          <w:sz w:val="24"/>
        </w:rPr>
        <w:t>пропуска</w:t>
      </w:r>
      <w:r>
        <w:rPr>
          <w:spacing w:val="-6"/>
          <w:sz w:val="24"/>
        </w:rPr>
        <w:t xml:space="preserve"> </w:t>
      </w:r>
      <w:r>
        <w:rPr>
          <w:sz w:val="24"/>
        </w:rPr>
        <w:t>другому</w:t>
      </w:r>
      <w:r>
        <w:rPr>
          <w:spacing w:val="-5"/>
          <w:sz w:val="24"/>
        </w:rPr>
        <w:t xml:space="preserve"> </w:t>
      </w:r>
      <w:r>
        <w:rPr>
          <w:sz w:val="24"/>
        </w:rPr>
        <w:t>лицу;</w:t>
      </w:r>
      <w:r>
        <w:rPr>
          <w:spacing w:val="-7"/>
          <w:sz w:val="24"/>
        </w:rPr>
        <w:t xml:space="preserve"> </w:t>
      </w:r>
      <w:r>
        <w:rPr>
          <w:sz w:val="24"/>
        </w:rPr>
        <w:t>невыполнение</w:t>
      </w:r>
      <w:r>
        <w:rPr>
          <w:spacing w:val="-6"/>
          <w:sz w:val="24"/>
        </w:rPr>
        <w:t xml:space="preserve"> </w:t>
      </w:r>
      <w:r>
        <w:rPr>
          <w:sz w:val="24"/>
        </w:rPr>
        <w:t>законных</w:t>
      </w:r>
      <w:r>
        <w:rPr>
          <w:spacing w:val="-8"/>
          <w:sz w:val="24"/>
        </w:rPr>
        <w:t xml:space="preserve"> </w:t>
      </w:r>
      <w:r>
        <w:rPr>
          <w:sz w:val="24"/>
        </w:rPr>
        <w:t>требований дежурных персоналов, уклонение от осмотра вещей; ввоз материальных ценностей без документов или по поддельным документам и т. п.), привлекаются к дисциплинарной ответственности в соответствии с действующим законодательством Российской Федерации и Правилами трудового распорядка.</w:t>
      </w:r>
    </w:p>
    <w:p w:rsidR="00D047F5" w:rsidRDefault="00D047F5" w:rsidP="00D047F5">
      <w:pPr>
        <w:pStyle w:val="a5"/>
        <w:spacing w:before="5"/>
        <w:ind w:left="0"/>
        <w:jc w:val="both"/>
      </w:pPr>
    </w:p>
    <w:p w:rsidR="00D047F5" w:rsidRDefault="00D047F5" w:rsidP="00D047F5">
      <w:pPr>
        <w:pStyle w:val="a7"/>
        <w:numPr>
          <w:ilvl w:val="1"/>
          <w:numId w:val="2"/>
        </w:numPr>
        <w:tabs>
          <w:tab w:val="left" w:pos="1416"/>
        </w:tabs>
        <w:spacing w:before="273"/>
        <w:ind w:right="20" w:firstLine="0"/>
        <w:rPr>
          <w:rFonts w:ascii="Microsoft Sans Serif"/>
          <w:sz w:val="20"/>
        </w:rPr>
      </w:pPr>
      <w:bookmarkStart w:id="0" w:name="_GoBack"/>
      <w:bookmarkEnd w:id="0"/>
      <w:r>
        <w:rPr>
          <w:sz w:val="24"/>
        </w:rPr>
        <w:t>Лицо, нарушающее внутриобъектовый и (или) пропускной режимы, может быть задержано дежурным персоналом на месте правонарушения и должно быть незамедлительно передано в полицию.</w:t>
      </w:r>
    </w:p>
    <w:p w:rsidR="00D047F5" w:rsidRDefault="00D047F5" w:rsidP="00D047F5">
      <w:pPr>
        <w:pStyle w:val="a5"/>
        <w:ind w:left="0"/>
        <w:jc w:val="both"/>
        <w:rPr>
          <w:rFonts w:ascii="Microsoft Sans Serif"/>
          <w:sz w:val="20"/>
        </w:rPr>
      </w:pPr>
    </w:p>
    <w:p w:rsidR="00D047F5" w:rsidRDefault="00D047F5" w:rsidP="00D047F5">
      <w:pPr>
        <w:pStyle w:val="a5"/>
        <w:ind w:left="0"/>
        <w:jc w:val="both"/>
        <w:rPr>
          <w:rFonts w:ascii="Microsoft Sans Serif"/>
          <w:sz w:val="20"/>
        </w:rPr>
      </w:pPr>
    </w:p>
    <w:p w:rsidR="00D047F5" w:rsidRDefault="00D047F5" w:rsidP="00D047F5">
      <w:pPr>
        <w:pStyle w:val="a5"/>
        <w:spacing w:before="36"/>
        <w:ind w:left="0"/>
        <w:jc w:val="both"/>
        <w:rPr>
          <w:rFonts w:ascii="Microsoft Sans Serif"/>
          <w:sz w:val="20"/>
        </w:rPr>
      </w:pPr>
    </w:p>
    <w:p w:rsidR="00D047F5" w:rsidRDefault="00D047F5" w:rsidP="00D047F5">
      <w:pPr>
        <w:jc w:val="both"/>
      </w:pPr>
    </w:p>
    <w:p w:rsidR="00D64247" w:rsidRDefault="00540AEC" w:rsidP="00D047F5">
      <w:pPr>
        <w:jc w:val="both"/>
      </w:pPr>
    </w:p>
    <w:sectPr w:rsidR="00D64247" w:rsidSect="00644E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B5E306ED"/>
    <w:multiLevelType w:val="multilevel"/>
    <w:tmpl w:val="B5E306ED"/>
    <w:lvl w:ilvl="0">
      <w:numFmt w:val="bullet"/>
      <w:lvlText w:val="●"/>
      <w:lvlJc w:val="left"/>
      <w:pPr>
        <w:ind w:left="141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0"/>
        <w:szCs w:val="20"/>
        <w:lang w:val="ru-RU" w:eastAsia="en-US" w:bidi="ar-SA"/>
      </w:rPr>
    </w:lvl>
    <w:lvl w:ilvl="1">
      <w:numFmt w:val="bullet"/>
      <w:lvlText w:val="•"/>
      <w:lvlJc w:val="left"/>
      <w:pPr>
        <w:ind w:left="1162" w:hanging="567"/>
      </w:pPr>
      <w:rPr>
        <w:lang w:val="ru-RU" w:eastAsia="en-US" w:bidi="ar-SA"/>
      </w:rPr>
    </w:lvl>
    <w:lvl w:ilvl="2">
      <w:numFmt w:val="bullet"/>
      <w:lvlText w:val="•"/>
      <w:lvlJc w:val="left"/>
      <w:pPr>
        <w:ind w:left="2184" w:hanging="567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206" w:hanging="567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229" w:hanging="567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251" w:hanging="567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273" w:hanging="567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295" w:hanging="567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318" w:hanging="567"/>
      </w:pPr>
      <w:rPr>
        <w:lang w:val="ru-RU" w:eastAsia="en-US" w:bidi="ar-SA"/>
      </w:rPr>
    </w:lvl>
  </w:abstractNum>
  <w:abstractNum w:abstractNumId="1">
    <w:nsid w:val="BF205925"/>
    <w:multiLevelType w:val="multilevel"/>
    <w:tmpl w:val="BF205925"/>
    <w:lvl w:ilvl="0">
      <w:start w:val="4"/>
      <w:numFmt w:val="decimal"/>
      <w:lvlText w:val="%1"/>
      <w:lvlJc w:val="left"/>
      <w:pPr>
        <w:ind w:left="141" w:hanging="567"/>
      </w:pPr>
      <w:rPr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41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84" w:hanging="567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206" w:hanging="567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229" w:hanging="567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251" w:hanging="567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273" w:hanging="567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295" w:hanging="567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318" w:hanging="567"/>
      </w:pPr>
      <w:rPr>
        <w:lang w:val="ru-RU" w:eastAsia="en-US" w:bidi="ar-SA"/>
      </w:rPr>
    </w:lvl>
  </w:abstractNum>
  <w:abstractNum w:abstractNumId="2">
    <w:nsid w:val="CF092B84"/>
    <w:multiLevelType w:val="multilevel"/>
    <w:tmpl w:val="CF092B84"/>
    <w:lvl w:ilvl="0">
      <w:numFmt w:val="bullet"/>
      <w:lvlText w:val="●"/>
      <w:lvlJc w:val="left"/>
      <w:pPr>
        <w:ind w:left="141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0"/>
        <w:szCs w:val="20"/>
        <w:lang w:val="ru-RU" w:eastAsia="en-US" w:bidi="ar-SA"/>
      </w:rPr>
    </w:lvl>
    <w:lvl w:ilvl="1">
      <w:numFmt w:val="bullet"/>
      <w:lvlText w:val="•"/>
      <w:lvlJc w:val="left"/>
      <w:pPr>
        <w:ind w:left="1162" w:hanging="567"/>
      </w:pPr>
      <w:rPr>
        <w:lang w:val="ru-RU" w:eastAsia="en-US" w:bidi="ar-SA"/>
      </w:rPr>
    </w:lvl>
    <w:lvl w:ilvl="2">
      <w:numFmt w:val="bullet"/>
      <w:lvlText w:val="•"/>
      <w:lvlJc w:val="left"/>
      <w:pPr>
        <w:ind w:left="2184" w:hanging="567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206" w:hanging="567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229" w:hanging="567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251" w:hanging="567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273" w:hanging="567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295" w:hanging="567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318" w:hanging="567"/>
      </w:pPr>
      <w:rPr>
        <w:lang w:val="ru-RU" w:eastAsia="en-US" w:bidi="ar-SA"/>
      </w:rPr>
    </w:lvl>
  </w:abstractNum>
  <w:abstractNum w:abstractNumId="3">
    <w:nsid w:val="0053208E"/>
    <w:multiLevelType w:val="multilevel"/>
    <w:tmpl w:val="0053208E"/>
    <w:lvl w:ilvl="0">
      <w:start w:val="1"/>
      <w:numFmt w:val="decimal"/>
      <w:lvlText w:val="%1."/>
      <w:lvlJc w:val="left"/>
      <w:pPr>
        <w:ind w:left="707" w:hanging="56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50" w:hanging="567"/>
      </w:pPr>
      <w:rPr>
        <w:spacing w:val="0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1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●"/>
      <w:lvlJc w:val="left"/>
      <w:pPr>
        <w:ind w:left="141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0"/>
        <w:szCs w:val="20"/>
        <w:lang w:val="ru-RU" w:eastAsia="en-US" w:bidi="ar-SA"/>
      </w:rPr>
    </w:lvl>
    <w:lvl w:ilvl="4">
      <w:numFmt w:val="bullet"/>
      <w:lvlText w:val="•"/>
      <w:lvlJc w:val="left"/>
      <w:pPr>
        <w:ind w:left="3194" w:hanging="567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4362" w:hanging="567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5529" w:hanging="567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6697" w:hanging="567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7864" w:hanging="567"/>
      </w:pPr>
      <w:rPr>
        <w:lang w:val="ru-RU" w:eastAsia="en-US" w:bidi="ar-SA"/>
      </w:rPr>
    </w:lvl>
  </w:abstractNum>
  <w:abstractNum w:abstractNumId="4">
    <w:nsid w:val="59ADCABA"/>
    <w:multiLevelType w:val="multilevel"/>
    <w:tmpl w:val="59ADCABA"/>
    <w:lvl w:ilvl="0">
      <w:numFmt w:val="bullet"/>
      <w:lvlText w:val="●"/>
      <w:lvlJc w:val="left"/>
      <w:pPr>
        <w:ind w:left="141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0"/>
        <w:szCs w:val="20"/>
        <w:lang w:val="ru-RU" w:eastAsia="en-US" w:bidi="ar-SA"/>
      </w:rPr>
    </w:lvl>
    <w:lvl w:ilvl="1">
      <w:numFmt w:val="bullet"/>
      <w:lvlText w:val="•"/>
      <w:lvlJc w:val="left"/>
      <w:pPr>
        <w:ind w:left="1162" w:hanging="567"/>
      </w:pPr>
      <w:rPr>
        <w:lang w:val="ru-RU" w:eastAsia="en-US" w:bidi="ar-SA"/>
      </w:rPr>
    </w:lvl>
    <w:lvl w:ilvl="2">
      <w:numFmt w:val="bullet"/>
      <w:lvlText w:val="•"/>
      <w:lvlJc w:val="left"/>
      <w:pPr>
        <w:ind w:left="2184" w:hanging="567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206" w:hanging="567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229" w:hanging="567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251" w:hanging="567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273" w:hanging="567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295" w:hanging="567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318" w:hanging="567"/>
      </w:pPr>
      <w:rPr>
        <w:lang w:val="ru-RU" w:eastAsia="en-US" w:bidi="ar-SA"/>
      </w:rPr>
    </w:lvl>
  </w:abstractNum>
  <w:num w:numId="1">
    <w:abstractNumId w:val="3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3">
    <w:abstractNumId w:val="2"/>
  </w:num>
  <w:num w:numId="4">
    <w:abstractNumId w:val="2"/>
  </w:num>
  <w:num w:numId="5">
    <w:abstractNumId w:val="4"/>
  </w:num>
  <w:num w:numId="6">
    <w:abstractNumId w:val="4"/>
  </w:num>
  <w:num w:numId="7">
    <w:abstractNumId w:val="1"/>
  </w:num>
  <w:num w:numId="8">
    <w:abstractNumId w:val="1"/>
    <w:lvlOverride w:ilvl="0">
      <w:startOverride w:val="4"/>
    </w:lvlOverride>
    <w:lvlOverride w:ilvl="1">
      <w:startOverride w:val="4"/>
    </w:lvlOverride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0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D047F5"/>
    <w:rsid w:val="00540AEC"/>
    <w:rsid w:val="00644E59"/>
    <w:rsid w:val="006D5E67"/>
    <w:rsid w:val="008D10CA"/>
    <w:rsid w:val="00D047F5"/>
    <w:rsid w:val="00D120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047F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D047F5"/>
    <w:pPr>
      <w:ind w:left="707" w:hanging="566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D047F5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header"/>
    <w:basedOn w:val="a"/>
    <w:link w:val="a4"/>
    <w:semiHidden/>
    <w:unhideWhenUsed/>
    <w:rsid w:val="00D047F5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semiHidden/>
    <w:rsid w:val="00D047F5"/>
    <w:rPr>
      <w:rFonts w:ascii="Times New Roman" w:eastAsia="Times New Roman" w:hAnsi="Times New Roman" w:cs="Times New Roman"/>
    </w:rPr>
  </w:style>
  <w:style w:type="paragraph" w:styleId="a5">
    <w:name w:val="Body Text"/>
    <w:basedOn w:val="a"/>
    <w:link w:val="a6"/>
    <w:uiPriority w:val="1"/>
    <w:semiHidden/>
    <w:unhideWhenUsed/>
    <w:qFormat/>
    <w:rsid w:val="00D047F5"/>
    <w:pPr>
      <w:ind w:left="141"/>
    </w:pPr>
    <w:rPr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semiHidden/>
    <w:rsid w:val="00D047F5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1"/>
    <w:qFormat/>
    <w:rsid w:val="00D047F5"/>
    <w:pPr>
      <w:ind w:left="141"/>
      <w:jc w:val="both"/>
    </w:pPr>
  </w:style>
  <w:style w:type="paragraph" w:customStyle="1" w:styleId="TableParagraph">
    <w:name w:val="Table Paragraph"/>
    <w:basedOn w:val="a"/>
    <w:uiPriority w:val="1"/>
    <w:qFormat/>
    <w:rsid w:val="00D047F5"/>
    <w:pPr>
      <w:ind w:left="50"/>
    </w:pPr>
  </w:style>
  <w:style w:type="table" w:customStyle="1" w:styleId="TableNormal">
    <w:name w:val="Table Normal"/>
    <w:uiPriority w:val="2"/>
    <w:semiHidden/>
    <w:qFormat/>
    <w:rsid w:val="00D047F5"/>
    <w:pPr>
      <w:spacing w:after="0" w:line="240" w:lineRule="auto"/>
    </w:pPr>
    <w:rPr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540AE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40AEC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029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2572</Words>
  <Characters>14665</Characters>
  <Application>Microsoft Office Word</Application>
  <DocSecurity>0</DocSecurity>
  <Lines>122</Lines>
  <Paragraphs>34</Paragraphs>
  <ScaleCrop>false</ScaleCrop>
  <Company/>
  <LinksUpToDate>false</LinksUpToDate>
  <CharactersWithSpaces>17203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ап</dc:creator>
  <cp:keywords/>
  <dc:description/>
  <cp:lastModifiedBy>ап</cp:lastModifiedBy>
  <cp:revision>5</cp:revision>
  <dcterms:created xsi:type="dcterms:W3CDTF">2026-03-13T06:55:00Z</dcterms:created>
  <dcterms:modified xsi:type="dcterms:W3CDTF">2026-03-13T07:12:00Z</dcterms:modified>
</cp:coreProperties>
</file>